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006f" w14:textId="21a0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№478 "О бюджете сельского округа Шаган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22. Зарегистрировано Департаментом юстиции Кызылординской области 9 марта 2021 года № 8175.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2021-2023 годы" (зарегистрировано в Реестре государственной регистрации нормативных правовых актов за номером 8069,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Шаган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76227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71905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82426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6199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478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