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cfbd9" w14:textId="b2cfb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Томенарык Жанакорганского района Кызылординской области от 19 марта 2021 года № 55. Зарегистрировано Департаментом юстиции Кызылординской области 25 марта 2021 года № 8226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заключением Областной ономастической комиссии от 31 декабря 2020 года №3 аким сельского округа Томенарык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в селе Томенарык, сельского округа Томенарык, Жанакорганского района имя "Іскендір Құдияров".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Кошкарбеков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