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466e" w14:textId="1194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от 2 октября 2020 года № 495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октября 2021 года № 108. Зарегистрировано в Министерстве юстиции Республики Казахстан 9 ноября 2021 года № 25073. Утратило силу решением Жанакорганского районного маслихата Кызылординской области от 13 октября 2023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13.10.2023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 октября 2020 года за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7718)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495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Жанакорганского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агентсва по стратегическому планированию и реформам Республики Казахстан по Кызылординской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"Жанакорганский районный отдел занятости, социальных программ и регистрации актов гражданского состояния" акимата Жанакорганского района;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оказывается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(далее-Союза ССР) партизанам и подпольщикам Великой Отечественной войны в размере - 1 000 000 (один миллион) тенге и 40 (сорок)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 и 40 (сорок)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- 100 000 (сто тысяч) тенге и 30 (тридцать) месячного расчетного показателя а также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100 000 (сто тысяч)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- 100 000 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30 (тридцать)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5 (пять)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 Содружества Независимых Государств на Таджикско-Афганском участке – в размере 30 (тридцать) месячных расчетных показателей и 40 (сорок)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в размере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в размере - 30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– в размере 30 (тридцать) месячных расчетных показателей и 40 (сорок)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– в размере 30 (тридцать) месячных расчетных показателей и 40 (сорок)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– в размере 5 (пять)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гражданам, смерть которых в установленном порядке связана с воздействием катастрофы на Чернобыльской атомной электростанции в размере - 5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в размере - 30 (тридцать) месячных расчетных показателей и 40 (сорок) месячных расчетных показателей;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в размере - 30 (тридцать) месячных расчетных показателей и 40 (сорок)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граждан, смерть которых в установленном порядке связана с ядерными испытаниями на объектах гражданского или военного назначения в размере - 5 (пять) месячных расчетных показателей.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в размере 40 (сорок) месячных расчетных показателей;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в размере 150 (сто пятьдесят) месячных расчетных показателей;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представляющим опасность для окружающих: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(десять) месячных расчетных показателей;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учета среднедушевого дохода в размере 7,6 месячных расчетных показателей;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Жанакорганского района на текущий финансовый год.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