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ac754" w14:textId="fcac7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от 30 декабря 2021 года №589 "О бюджете сельского округа Акуйик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31 марта 2021 года № 41. Зарегистрировано Департаментом юстиции Кызылординской области 8 апреля 2021 года № 8291.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года, "Бюджетный кодекс Республики Казахстан", пунктом 2-7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30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589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Акуйик на 2021-2023 годы" (зарегистрировано в реестре государственной регистрации нормативных правовых актов за номером 8122, опубликовано в эталонном контрольном банке нормативных правовых актов Республики Казахстан от 20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бюджет сельского округа Акуйик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71 917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2 308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69 609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74 222,5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-2 305,5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2305,5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2305,5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IІI сессии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Балкожаев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 № 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589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Акуйик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2305,5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