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f7dd94" w14:textId="bf7dd9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границ оценочных зон и поправочных коэффициентов к базовым ставкам платы за земельные участки сельских населенных пунктов Жанакорганского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Жанакорганского районного маслихата Кызылординской области от 25 марта 2021 года № 21. Зарегистрировано Департаментом юстиции Кызылординской области 2 апреля 2021 года № 8244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20 июня 2003 года “Земельный кодекс Республики Казахстан” и подпунктом 13) пункта 1 статьи 6 Закона Республики Казахстан от 23 января 2001 года “О местном государственном управлении и самоуправлении в Республике Казахстан” Жанакорганский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сельских населенных пунктов Жанакорганского района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границы оценочных зон и поправочные коэффициенты к базовым ставкам платы за земельные участки в сельских населенных пунктах Жанакорганского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внеочередной IІI сессии Жанакорганского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Балкожаев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Жанакорганского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Сопбеков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2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3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4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4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5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5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6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6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6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7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7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8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8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8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9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9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0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0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0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1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1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2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2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2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3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Жанакорганского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марта 2021 года № 21</w:t>
            </w:r>
          </w:p>
        </w:tc>
      </w:tr>
    </w:tbl>
    <w:bookmarkStart w:name="z14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оценочных зон и поправочные коэффициенты к базовым ставкам платы за земельные участки в сельских населенных пунктах Жанакорганского района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9"/>
        <w:gridCol w:w="1373"/>
        <w:gridCol w:w="529"/>
        <w:gridCol w:w="3652"/>
        <w:gridCol w:w="1190"/>
        <w:gridCol w:w="2273"/>
        <w:gridCol w:w="2274"/>
      </w:tblGrid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квартал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Поправочные коэффициенты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населенного пункта, гектар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зоны, гектар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Акжол сельского округа М. Налибаева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Тугискен сельского округа Аккорган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10-149-041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722,5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Кожакент сельского округа Кожакент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660,3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660,3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Билибай сельского округа Байкенже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Байкенже сельского округа Байкенже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Озгент сельского округа Озгент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242,15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242,15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Аксуат сельского округа Озгент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146,4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Кандоз сельского округа Кандоз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Калгансыр сельского округа Кандоз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Кашканколь сельского округа Кандоз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Жайылма сельского округа Жайылма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494,4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494,4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Баспакколь сельского округа Каратобе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Бесарык сельского округа Жаманбай батыр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10-149-009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Кенес сельского округа Жаманбай батыр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327,3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Кыраш сельского округа Кыраш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Енбек сельского округа Сунаката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Абдигаппар сельского округа Кыркенсе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249,2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Кейден сельского округа Кейден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308,5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308,5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Аккум сельского округа Кейден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10-149-008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Коктобе сельского округа Коктобе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216,1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216,1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Келинтобе сельского округа Келинтобе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10-149-026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473,47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473,47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Такыркол сельского округа Суттикудык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Манап сельского округа Манап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10-149-012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Талап сельского округа Манап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10-149-011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Бирлик сельского округа Акуюк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350,7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станция Бесарык сельского округа Талап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230,1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230,1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Косуйенки сельского округа Косуйенки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10-149-007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Екпинди сельского округа Екпинди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10-149-016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Кожамберди сельского округа Кожамберди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10-149-035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Шалкия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10-149-040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172,2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172,2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Куттыкожа поселка Шалкия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10-149-037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346,0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Сунаката сельского округа Сунаката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10-149-014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Жанарык сельского округа Жанарык 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10-149-033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400,6</w:t>
            </w:r>
          </w:p>
        </w:tc>
      </w:tr>
      <w:tr>
        <w:trPr>
          <w:trHeight w:val="30" w:hRule="atLeast"/>
        </w:trPr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Томенарык сельского округа Томенарык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3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10-149-034</w:t>
            </w:r>
          </w:p>
        </w:tc>
        <w:tc>
          <w:tcPr>
            <w:tcW w:w="1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463,0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