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684c" w14:textId="15f6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29 апреля 2021 года № 47. Зарегистрировано Департаментом юстиции Кызылординской области 06 мая 2021 года № 8348. Утратило силу решением Казалинского районного маслихата Кызылординской области от 24 октября 2023 года № 91</w:t>
      </w:r>
    </w:p>
    <w:p>
      <w:pPr>
        <w:spacing w:after="0"/>
        <w:ind w:left="0"/>
        <w:jc w:val="both"/>
      </w:pPr>
      <w:bookmarkStart w:name="z4" w:id="0"/>
      <w:r>
        <w:rPr>
          <w:rFonts w:ascii="Times New Roman"/>
          <w:b w:val="false"/>
          <w:i w:val="false"/>
          <w:color w:val="ff0000"/>
          <w:sz w:val="28"/>
        </w:rPr>
        <w:t xml:space="preserve">
      Сноска. Утратило силу решением Казалинского районного маслихата Кызылординской области от 24.10.2023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29"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Казалинский районный маслихат РЕШИЛ:</w:t>
      </w:r>
    </w:p>
    <w:bookmarkEnd w:id="1"/>
    <w:bookmarkStart w:name="z5"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Казалинского района.</w:t>
      </w:r>
    </w:p>
    <w:bookmarkEnd w:id="2"/>
    <w:bookmarkStart w:name="z6" w:id="3"/>
    <w:p>
      <w:pPr>
        <w:spacing w:after="0"/>
        <w:ind w:left="0"/>
        <w:jc w:val="both"/>
      </w:pPr>
      <w:r>
        <w:rPr>
          <w:rFonts w:ascii="Times New Roman"/>
          <w:b w:val="false"/>
          <w:i w:val="false"/>
          <w:color w:val="000000"/>
          <w:sz w:val="28"/>
        </w:rPr>
        <w:t xml:space="preserve">
      2. Признать утратившими силу некоторые решения Казалинского районного маслихата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7" w:id="4"/>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ІІІ сессий Казалинского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ОРЫМБАЕВ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Казалинского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ЖАРЫЛҚАП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Государственным учреждением</w:t>
            </w:r>
          </w:p>
          <w:p>
            <w:pPr>
              <w:spacing w:after="20"/>
              <w:ind w:left="20"/>
              <w:jc w:val="both"/>
            </w:pPr>
            <w:r>
              <w:rPr>
                <w:rFonts w:ascii="Times New Roman"/>
                <w:b w:val="false"/>
                <w:i/>
                <w:color w:val="000000"/>
                <w:sz w:val="20"/>
              </w:rPr>
              <w:t>"Управление координации занятости</w:t>
            </w:r>
          </w:p>
          <w:p>
            <w:pPr>
              <w:spacing w:after="0"/>
              <w:ind w:left="0"/>
              <w:jc w:val="left"/>
            </w:pPr>
          </w:p>
          <w:p>
            <w:pPr>
              <w:spacing w:after="20"/>
              <w:ind w:left="20"/>
              <w:jc w:val="both"/>
            </w:pPr>
            <w:r>
              <w:rPr>
                <w:rFonts w:ascii="Times New Roman"/>
                <w:b w:val="false"/>
                <w:i/>
                <w:color w:val="000000"/>
                <w:sz w:val="20"/>
              </w:rPr>
              <w:t>и социальных программ 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Казалинского районного маслихата</w:t>
            </w:r>
            <w:r>
              <w:br/>
            </w:r>
            <w:r>
              <w:rPr>
                <w:rFonts w:ascii="Times New Roman"/>
                <w:b w:val="false"/>
                <w:i w:val="false"/>
                <w:color w:val="000000"/>
                <w:sz w:val="20"/>
              </w:rPr>
              <w:t>от 29 апреля 2021 года № 47</w:t>
            </w:r>
          </w:p>
        </w:tc>
      </w:tr>
    </w:tbl>
    <w:bookmarkStart w:name="z20"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Казалинского района</w:t>
      </w:r>
    </w:p>
    <w:bookmarkEnd w:id="5"/>
    <w:bookmarkStart w:name="z230" w:id="6"/>
    <w:p>
      <w:pPr>
        <w:spacing w:after="0"/>
        <w:ind w:left="0"/>
        <w:jc w:val="both"/>
      </w:pPr>
      <w:r>
        <w:rPr>
          <w:rFonts w:ascii="Times New Roman"/>
          <w:b w:val="false"/>
          <w:i w:val="false"/>
          <w:color w:val="ff0000"/>
          <w:sz w:val="28"/>
        </w:rPr>
        <w:t xml:space="preserve">
      Сноска. Приложение - в редакции решения Казалинского районного маслихата Кызылординской области от 28.04.2023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21" w:id="7"/>
    <w:p>
      <w:pPr>
        <w:spacing w:after="0"/>
        <w:ind w:left="0"/>
        <w:jc w:val="left"/>
      </w:pPr>
      <w:r>
        <w:rPr>
          <w:rFonts w:ascii="Times New Roman"/>
          <w:b/>
          <w:i w:val="false"/>
          <w:color w:val="000000"/>
        </w:rPr>
        <w:t xml:space="preserve"> Глава 1. Общие положения</w:t>
      </w:r>
    </w:p>
    <w:bookmarkEnd w:id="7"/>
    <w:bookmarkStart w:name="z22" w:id="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8"/>
    <w:bookmarkStart w:name="z23" w:id="9"/>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9"/>
    <w:bookmarkStart w:name="z24" w:id="10"/>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 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bookmarkStart w:name="z25" w:id="11"/>
    <w:p>
      <w:pPr>
        <w:spacing w:after="0"/>
        <w:ind w:left="0"/>
        <w:jc w:val="both"/>
      </w:pPr>
      <w:r>
        <w:rPr>
          <w:rFonts w:ascii="Times New Roman"/>
          <w:b w:val="false"/>
          <w:i w:val="false"/>
          <w:color w:val="000000"/>
          <w:sz w:val="28"/>
        </w:rPr>
        <w:t>
      2) специальная комиссия - комиссия, создаваемая решением акима Казалинского района Кызылординской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26" w:id="12"/>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Кызылординской области";</w:t>
      </w:r>
    </w:p>
    <w:bookmarkEnd w:id="12"/>
    <w:bookmarkStart w:name="z27" w:id="13"/>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3"/>
    <w:bookmarkStart w:name="z28" w:id="14"/>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4"/>
    <w:bookmarkStart w:name="z29" w:id="15"/>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30" w:id="16"/>
    <w:p>
      <w:pPr>
        <w:spacing w:after="0"/>
        <w:ind w:left="0"/>
        <w:jc w:val="both"/>
      </w:pPr>
      <w:r>
        <w:rPr>
          <w:rFonts w:ascii="Times New Roman"/>
          <w:b w:val="false"/>
          <w:i w:val="false"/>
          <w:color w:val="000000"/>
          <w:sz w:val="28"/>
        </w:rPr>
        <w:t>
      7) уполномоченный орган - коммунальное государственное учреждение "Казалинский районный отдел занятости, социальных программ и регистрации актов гражданского состояния";</w:t>
      </w:r>
    </w:p>
    <w:bookmarkEnd w:id="16"/>
    <w:bookmarkStart w:name="z31" w:id="17"/>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7"/>
    <w:bookmarkStart w:name="z32" w:id="18"/>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9"/>
    <w:bookmarkStart w:name="z34" w:id="20"/>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20"/>
    <w:bookmarkStart w:name="z35" w:id="21"/>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1"/>
    <w:bookmarkStart w:name="z36" w:id="2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2"/>
    <w:bookmarkStart w:name="z37" w:id="23"/>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3"/>
    <w:bookmarkStart w:name="z38" w:id="24"/>
    <w:p>
      <w:pPr>
        <w:spacing w:after="0"/>
        <w:ind w:left="0"/>
        <w:jc w:val="both"/>
      </w:pPr>
      <w:r>
        <w:rPr>
          <w:rFonts w:ascii="Times New Roman"/>
          <w:b w:val="false"/>
          <w:i w:val="false"/>
          <w:color w:val="000000"/>
          <w:sz w:val="28"/>
        </w:rPr>
        <w:t>
      1) День Победы - 9 мая:</w:t>
      </w:r>
    </w:p>
    <w:bookmarkEnd w:id="24"/>
    <w:bookmarkStart w:name="z39" w:id="2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- 435 (четыреста тридцать пять) месячных расчетных показателей;</w:t>
      </w:r>
    </w:p>
    <w:bookmarkEnd w:id="25"/>
    <w:bookmarkStart w:name="z40" w:id="2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- 435 (четыреста тридцать пять) месячных расчетных показателей;</w:t>
      </w:r>
    </w:p>
    <w:bookmarkEnd w:id="26"/>
    <w:bookmarkStart w:name="z41" w:id="2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- 60 (шестьдесят) месячных расчетных показателей;</w:t>
      </w:r>
    </w:p>
    <w:bookmarkEnd w:id="27"/>
    <w:bookmarkStart w:name="z42" w:id="2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 40 (сорок) месячных расчетных показателей;</w:t>
      </w:r>
    </w:p>
    <w:bookmarkEnd w:id="28"/>
    <w:bookmarkStart w:name="z43" w:id="2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29"/>
    <w:bookmarkStart w:name="z44" w:id="30"/>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40 (сорок) месячных расчетных показателей;</w:t>
      </w:r>
    </w:p>
    <w:bookmarkEnd w:id="30"/>
    <w:bookmarkStart w:name="z45" w:id="31"/>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- 40 (сорок) месячных расчетных показателей;</w:t>
      </w:r>
    </w:p>
    <w:bookmarkEnd w:id="31"/>
    <w:bookmarkStart w:name="z46" w:id="3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(десяти) месячных расчетных показателей;</w:t>
      </w:r>
    </w:p>
    <w:bookmarkEnd w:id="32"/>
    <w:bookmarkStart w:name="z47" w:id="3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(сорок) месячных расчетных показателей;</w:t>
      </w:r>
    </w:p>
    <w:bookmarkEnd w:id="33"/>
    <w:bookmarkStart w:name="z48" w:id="3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(сорок) месячных расчетных показателей;</w:t>
      </w:r>
    </w:p>
    <w:bookmarkEnd w:id="34"/>
    <w:bookmarkStart w:name="z49" w:id="3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(сорок) месячных расчетных показателей;</w:t>
      </w:r>
    </w:p>
    <w:bookmarkEnd w:id="35"/>
    <w:bookmarkStart w:name="z50" w:id="36"/>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40 (сорок) месячных расчетных показателей;</w:t>
      </w:r>
    </w:p>
    <w:bookmarkEnd w:id="36"/>
    <w:bookmarkStart w:name="z51" w:id="3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40 (сорок) месячных расчетных показателей;</w:t>
      </w:r>
    </w:p>
    <w:bookmarkEnd w:id="37"/>
    <w:bookmarkStart w:name="z52" w:id="3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 в размере 10 (десяти) месячных расчетных показателей;</w:t>
      </w:r>
    </w:p>
    <w:bookmarkEnd w:id="38"/>
    <w:bookmarkStart w:name="z53" w:id="3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(десяти) месячных расчетных показателей.</w:t>
      </w:r>
    </w:p>
    <w:bookmarkEnd w:id="39"/>
    <w:bookmarkStart w:name="z54" w:id="40"/>
    <w:p>
      <w:pPr>
        <w:spacing w:after="0"/>
        <w:ind w:left="0"/>
        <w:jc w:val="both"/>
      </w:pPr>
      <w:r>
        <w:rPr>
          <w:rFonts w:ascii="Times New Roman"/>
          <w:b w:val="false"/>
          <w:i w:val="false"/>
          <w:color w:val="000000"/>
          <w:sz w:val="28"/>
        </w:rPr>
        <w:t>
      2) День Независимости – 16 декабря:</w:t>
      </w:r>
    </w:p>
    <w:bookmarkEnd w:id="40"/>
    <w:bookmarkStart w:name="z55" w:id="41"/>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41"/>
    <w:bookmarkStart w:name="z56" w:id="42"/>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единовременная выплата в размере - 5 (пять) месячных расчетных показателей.</w:t>
      </w:r>
    </w:p>
    <w:bookmarkEnd w:id="42"/>
    <w:bookmarkStart w:name="z57" w:id="43"/>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наступлении трудной жизненной ситуации оказывается единовременно и (или) периодически (ежемесячно):</w:t>
      </w:r>
    </w:p>
    <w:bookmarkEnd w:id="43"/>
    <w:bookmarkStart w:name="z58" w:id="44"/>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срок оказания не позднее шести месяцев с момента наступления данной ситуации:</w:t>
      </w:r>
    </w:p>
    <w:bookmarkEnd w:id="44"/>
    <w:bookmarkStart w:name="z59" w:id="45"/>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45"/>
    <w:bookmarkStart w:name="z60" w:id="46"/>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6"/>
    <w:bookmarkStart w:name="z61" w:id="47"/>
    <w:p>
      <w:pPr>
        <w:spacing w:after="0"/>
        <w:ind w:left="0"/>
        <w:jc w:val="both"/>
      </w:pPr>
      <w:r>
        <w:rPr>
          <w:rFonts w:ascii="Times New Roman"/>
          <w:b w:val="false"/>
          <w:i w:val="false"/>
          <w:color w:val="000000"/>
          <w:sz w:val="28"/>
        </w:rPr>
        <w:t>
      2) лицам (семьям)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bookmarkEnd w:id="47"/>
    <w:bookmarkStart w:name="z62" w:id="48"/>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8"/>
    <w:bookmarkStart w:name="z63" w:id="49"/>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9"/>
    <w:bookmarkStart w:name="z64" w:id="50"/>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50"/>
    <w:bookmarkStart w:name="z65" w:id="51"/>
    <w:p>
      <w:pPr>
        <w:spacing w:after="0"/>
        <w:ind w:left="0"/>
        <w:jc w:val="both"/>
      </w:pPr>
      <w:r>
        <w:rPr>
          <w:rFonts w:ascii="Times New Roman"/>
          <w:b w:val="false"/>
          <w:i w:val="false"/>
          <w:color w:val="000000"/>
          <w:sz w:val="28"/>
        </w:rPr>
        <w:t>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w:t>
      </w:r>
    </w:p>
    <w:bookmarkEnd w:id="51"/>
    <w:bookmarkStart w:name="z66" w:id="52"/>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оставщихся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2"/>
    <w:bookmarkStart w:name="z67" w:id="53"/>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3"/>
    <w:bookmarkStart w:name="z68" w:id="54"/>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предоставляемый учебными заведениями и частично покрывающих затраты на питание и проживание в размере 72 (семьдесят два) месячных расчетных показателей.</w:t>
      </w:r>
    </w:p>
    <w:bookmarkEnd w:id="54"/>
    <w:bookmarkStart w:name="z69" w:id="55"/>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40 (сорок) месячных расчетных показателей, на основании заявления с приложением документов, указанных в пункте 13 Типовых правил.</w:t>
      </w:r>
    </w:p>
    <w:bookmarkEnd w:id="55"/>
    <w:bookmarkStart w:name="z70" w:id="56"/>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6"/>
    <w:bookmarkStart w:name="z71" w:id="57"/>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социальной помощи.</w:t>
      </w:r>
    </w:p>
    <w:bookmarkEnd w:id="57"/>
    <w:bookmarkStart w:name="z72" w:id="58"/>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Казалинского района на текущий финансовый год.</w:t>
      </w:r>
    </w:p>
    <w:bookmarkEnd w:id="58"/>
    <w:bookmarkStart w:name="z73" w:id="59"/>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 имеющие лицензии на соответствующие виды банковских операций.</w:t>
      </w:r>
    </w:p>
    <w:bookmarkEnd w:id="59"/>
    <w:bookmarkStart w:name="z74" w:id="60"/>
    <w:p>
      <w:pPr>
        <w:spacing w:after="0"/>
        <w:ind w:left="0"/>
        <w:jc w:val="both"/>
      </w:pPr>
      <w:r>
        <w:rPr>
          <w:rFonts w:ascii="Times New Roman"/>
          <w:b w:val="false"/>
          <w:i w:val="false"/>
          <w:color w:val="000000"/>
          <w:sz w:val="28"/>
        </w:rPr>
        <w:t>
      12. Излишне выплаченные суммы подлежат возврату в добровольном порядке или в порядке, установленном гражданским законодательством Республики Казахстан.</w:t>
      </w:r>
    </w:p>
    <w:bookmarkEnd w:id="60"/>
    <w:bookmarkStart w:name="z75" w:id="61"/>
    <w:p>
      <w:pPr>
        <w:spacing w:after="0"/>
        <w:ind w:left="0"/>
        <w:jc w:val="left"/>
      </w:pPr>
      <w:r>
        <w:rPr>
          <w:rFonts w:ascii="Times New Roman"/>
          <w:b/>
          <w:i w:val="false"/>
          <w:color w:val="000000"/>
        </w:rPr>
        <w:t xml:space="preserve"> Глава 3. Заключительное положение</w:t>
      </w:r>
    </w:p>
    <w:bookmarkEnd w:id="61"/>
    <w:bookmarkStart w:name="z76" w:id="62"/>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Казалинского районного маслихата</w:t>
            </w:r>
            <w:r>
              <w:br/>
            </w:r>
            <w:r>
              <w:rPr>
                <w:rFonts w:ascii="Times New Roman"/>
                <w:b w:val="false"/>
                <w:i w:val="false"/>
                <w:color w:val="000000"/>
                <w:sz w:val="20"/>
              </w:rPr>
              <w:t>от 29 апреля 2021 года № 47</w:t>
            </w:r>
          </w:p>
        </w:tc>
      </w:tr>
    </w:tbl>
    <w:bookmarkStart w:name="z218" w:id="63"/>
    <w:p>
      <w:pPr>
        <w:spacing w:after="0"/>
        <w:ind w:left="0"/>
        <w:jc w:val="left"/>
      </w:pPr>
      <w:r>
        <w:rPr>
          <w:rFonts w:ascii="Times New Roman"/>
          <w:b/>
          <w:i w:val="false"/>
          <w:color w:val="000000"/>
        </w:rPr>
        <w:t xml:space="preserve"> Перечень признаваемых утратившими силу некоторыхрешений Казалинского районного маслихата</w:t>
      </w:r>
    </w:p>
    <w:bookmarkEnd w:id="63"/>
    <w:bookmarkStart w:name="z219" w:id="64"/>
    <w:p>
      <w:pPr>
        <w:spacing w:after="0"/>
        <w:ind w:left="0"/>
        <w:jc w:val="both"/>
      </w:pPr>
      <w:r>
        <w:rPr>
          <w:rFonts w:ascii="Times New Roman"/>
          <w:b w:val="false"/>
          <w:i w:val="false"/>
          <w:color w:val="000000"/>
          <w:sz w:val="28"/>
        </w:rPr>
        <w:t xml:space="preserve">
      1. РешениеКазалинского районного маслихата от 22 декабря 2017 года </w:t>
      </w:r>
      <w:r>
        <w:rPr>
          <w:rFonts w:ascii="Times New Roman"/>
          <w:b w:val="false"/>
          <w:i w:val="false"/>
          <w:color w:val="000000"/>
          <w:sz w:val="28"/>
        </w:rPr>
        <w:t>№ 150</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актовза номером 6129, опубликовано 23 января 2018 года в эталонном контрольном банке нормативных правовых актов Республики Казахстан).</w:t>
      </w:r>
    </w:p>
    <w:bookmarkEnd w:id="64"/>
    <w:bookmarkStart w:name="z220" w:id="65"/>
    <w:p>
      <w:pPr>
        <w:spacing w:after="0"/>
        <w:ind w:left="0"/>
        <w:jc w:val="both"/>
      </w:pPr>
      <w:r>
        <w:rPr>
          <w:rFonts w:ascii="Times New Roman"/>
          <w:b w:val="false"/>
          <w:i w:val="false"/>
          <w:color w:val="000000"/>
          <w:sz w:val="28"/>
        </w:rPr>
        <w:t xml:space="preserve">
      2. Решение Казалинского районного маслихата от 24 декабря 2018 года </w:t>
      </w:r>
      <w:r>
        <w:rPr>
          <w:rFonts w:ascii="Times New Roman"/>
          <w:b w:val="false"/>
          <w:i w:val="false"/>
          <w:color w:val="000000"/>
          <w:sz w:val="28"/>
        </w:rPr>
        <w:t>№ 260</w:t>
      </w:r>
      <w:r>
        <w:rPr>
          <w:rFonts w:ascii="Times New Roman"/>
          <w:b w:val="false"/>
          <w:i w:val="false"/>
          <w:color w:val="000000"/>
          <w:sz w:val="28"/>
        </w:rPr>
        <w:t xml:space="preserve"> "О внесении измений в решение Казалинского районного маслихата" от 22 декабря 2017 года № 150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6653, опубликовано 29 января 2019 года в эталонном контрольном банке нормативных правовых актов Республики Казахстан).</w:t>
      </w:r>
    </w:p>
    <w:bookmarkEnd w:id="65"/>
    <w:bookmarkStart w:name="z221" w:id="66"/>
    <w:p>
      <w:pPr>
        <w:spacing w:after="0"/>
        <w:ind w:left="0"/>
        <w:jc w:val="both"/>
      </w:pPr>
      <w:r>
        <w:rPr>
          <w:rFonts w:ascii="Times New Roman"/>
          <w:b w:val="false"/>
          <w:i w:val="false"/>
          <w:color w:val="000000"/>
          <w:sz w:val="28"/>
        </w:rPr>
        <w:t xml:space="preserve">
      3. Решение Казалинского районного маслихата от 12 февраля 2019 года </w:t>
      </w:r>
      <w:r>
        <w:rPr>
          <w:rFonts w:ascii="Times New Roman"/>
          <w:b w:val="false"/>
          <w:i w:val="false"/>
          <w:color w:val="000000"/>
          <w:sz w:val="28"/>
        </w:rPr>
        <w:t>№ 274</w:t>
      </w:r>
      <w:r>
        <w:rPr>
          <w:rFonts w:ascii="Times New Roman"/>
          <w:b w:val="false"/>
          <w:i w:val="false"/>
          <w:color w:val="000000"/>
          <w:sz w:val="28"/>
        </w:rPr>
        <w:t xml:space="preserve"> "О внесении измений в решение Казалинского районного маслихата" от 22 декабря 2017 года № 150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6688, опубликовано 1 марта 2019 года в эталонном контрольном банке нормативных правовых актов Республики Казахстан).</w:t>
      </w:r>
    </w:p>
    <w:bookmarkEnd w:id="66"/>
    <w:bookmarkStart w:name="z222" w:id="67"/>
    <w:p>
      <w:pPr>
        <w:spacing w:after="0"/>
        <w:ind w:left="0"/>
        <w:jc w:val="both"/>
      </w:pPr>
      <w:r>
        <w:rPr>
          <w:rFonts w:ascii="Times New Roman"/>
          <w:b w:val="false"/>
          <w:i w:val="false"/>
          <w:color w:val="000000"/>
          <w:sz w:val="28"/>
        </w:rPr>
        <w:t xml:space="preserve">
      4. Решение Казалинского районного маслихата от 12 июля 2019 года </w:t>
      </w:r>
      <w:r>
        <w:rPr>
          <w:rFonts w:ascii="Times New Roman"/>
          <w:b w:val="false"/>
          <w:i w:val="false"/>
          <w:color w:val="000000"/>
          <w:sz w:val="28"/>
        </w:rPr>
        <w:t>№ 303</w:t>
      </w:r>
      <w:r>
        <w:rPr>
          <w:rFonts w:ascii="Times New Roman"/>
          <w:b w:val="false"/>
          <w:i w:val="false"/>
          <w:color w:val="000000"/>
          <w:sz w:val="28"/>
        </w:rPr>
        <w:t xml:space="preserve"> "О внесении измений в решение Казалинского районного маслихата" от 22 декабря 2017 года № 150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6848, опубликовано 26 июля 2019 года в эталонном контрольном банке нормативных правовых актов Республики Казахстан).</w:t>
      </w:r>
    </w:p>
    <w:bookmarkEnd w:id="67"/>
    <w:bookmarkStart w:name="z223" w:id="68"/>
    <w:p>
      <w:pPr>
        <w:spacing w:after="0"/>
        <w:ind w:left="0"/>
        <w:jc w:val="both"/>
      </w:pPr>
      <w:r>
        <w:rPr>
          <w:rFonts w:ascii="Times New Roman"/>
          <w:b w:val="false"/>
          <w:i w:val="false"/>
          <w:color w:val="000000"/>
          <w:sz w:val="28"/>
        </w:rPr>
        <w:t xml:space="preserve">
      5. Решение Казалинского районного маслихата от 16 апреля 2020 года </w:t>
      </w:r>
      <w:r>
        <w:rPr>
          <w:rFonts w:ascii="Times New Roman"/>
          <w:b w:val="false"/>
          <w:i w:val="false"/>
          <w:color w:val="000000"/>
          <w:sz w:val="28"/>
        </w:rPr>
        <w:t>№ 403</w:t>
      </w:r>
      <w:r>
        <w:rPr>
          <w:rFonts w:ascii="Times New Roman"/>
          <w:b w:val="false"/>
          <w:i w:val="false"/>
          <w:color w:val="000000"/>
          <w:sz w:val="28"/>
        </w:rPr>
        <w:t xml:space="preserve"> "О внесении измений в решение Казалинского районного маслихата" от 22 декабря 2017 года № 150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7396, опубликовано 22 апреля 2020 года в эталонном контрольном банке нормативных правовых актов Республики Казахстан).</w:t>
      </w:r>
    </w:p>
    <w:bookmarkEnd w:id="68"/>
    <w:bookmarkStart w:name="z224" w:id="69"/>
    <w:p>
      <w:pPr>
        <w:spacing w:after="0"/>
        <w:ind w:left="0"/>
        <w:jc w:val="both"/>
      </w:pPr>
      <w:r>
        <w:rPr>
          <w:rFonts w:ascii="Times New Roman"/>
          <w:b w:val="false"/>
          <w:i w:val="false"/>
          <w:color w:val="000000"/>
          <w:sz w:val="28"/>
        </w:rPr>
        <w:t xml:space="preserve">
      6. Решение Казалинского районного маслихата от 18 мая 2020 года </w:t>
      </w:r>
      <w:r>
        <w:rPr>
          <w:rFonts w:ascii="Times New Roman"/>
          <w:b w:val="false"/>
          <w:i w:val="false"/>
          <w:color w:val="000000"/>
          <w:sz w:val="28"/>
        </w:rPr>
        <w:t>№ 422</w:t>
      </w:r>
      <w:r>
        <w:rPr>
          <w:rFonts w:ascii="Times New Roman"/>
          <w:b w:val="false"/>
          <w:i w:val="false"/>
          <w:color w:val="000000"/>
          <w:sz w:val="28"/>
        </w:rPr>
        <w:t xml:space="preserve"> "О внесении изменений в решение Казалинского районного маслихата" от 22 декабря 2017 года за номером №150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7438, опубликовано 25 мая 2020 года в эталонном контрольном банке нормативных правовых актов Республики Казахстан).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