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a358" w14:textId="abaa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21 января 2021 года № 9. Зарегистрировано Департаментом юстиции Кызылординской области 26 января 2021 года № 8135.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 акимат Казалинского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(из коммунального жилищного фонда)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жилищно-коммунального хозяйства, пассажирского транспорта и автомобильных дорог Казалинского района"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Казалинского района Г. Еркебай.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от 21 января 2021 года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оплаты за пользование жилищем из государственного жилищного фонда Казалинского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Казалинского районного акимата Кызылординской области от 31.03.2026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жилища из государственного жилищного фонда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Еримбет Колдейбекулы, дом 192"1А"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тенге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Еримбет Колдейбекулы, дом 192 "1Б"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тенге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Еримбет Колдейбекулы, дом 192 "1В"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тенге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Еримбет Колдейбекулы,дом 192 "1Г"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тенге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Еримбет Колдейбекулы, дом 192 "1Д"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тенге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Еримбет Колдейбекулы, дом 192 "1Е"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тенге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Толеген Айбергенова,дом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тенге 90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Плис Нурпейсова, дом 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тенге 29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Нурмухамедулы, дом 129, квартира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2 квартал, дом 381 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383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384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2 квартал, дом 385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385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2 квартал, дом 386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386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2 квартал, дом 387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Айтекеби, 2 квартал, дом 388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Айтекеби, 2 квартал, дом 389А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391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63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395А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397А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63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623,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623,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623,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623, квартира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623,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623, квартира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623, квартира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623, квартира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623, квартира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624,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624,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624,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624,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624, квартира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624,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624, квартира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624, квартира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624, квартира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624, квартира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улица Жармедет Ыскакова, дом 13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Жармедет Ыскакова, дом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Жармедет Ыскакова, дом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Жармедет Ыскакова, дом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Жармедет Ыскакова, дом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Жармедет Ыскакова, дом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Жармедет Ыскакова, дом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Жармедет Ыскакова, дом 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улица Жанкожа батыр 3 км, дом 580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06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улица Жанкожа батыр 3 км, дом 580 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тенге 08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581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582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тенге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тенге 67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583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тенге 82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тенге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584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тенге 49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тенге 78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585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586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тенге 52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тенге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587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тенге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тенге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588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тенге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тенге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589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тенге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тенге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590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тенге 08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тенге 68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591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тенге 78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тенге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592А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тенге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593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тенге 67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594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тенге 67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595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596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улица Жанкожа батыр 3 км, дом 597 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598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тенге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599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тенге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93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600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тенге 92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тенге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601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тенге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тенге 07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602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тенге 07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тенге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603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тенге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604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тенге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604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тенге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605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605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км№606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теңге 84 тиын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км№606Б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тенге 54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км№607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тенге 54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км№608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тенге 54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км№608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тенге 54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тенге 54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км№609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тенге 54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тенге 54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км№610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тенге 54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 №611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тенге 54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км№611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тенге 54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 №612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км№612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км№613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км№614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км№615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км№616А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км№617А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км№618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км№619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67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тенге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км№620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тенге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тенге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км№621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тенге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тенге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км№622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тенге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км№623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км№624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км№625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 №640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тенге 12 тиын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 №640А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 №633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тенге 12 тиын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км№633А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тенге 12 тиын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тенге 12 тиын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км№634А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тенге 12 тиын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12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тенге 12 тиын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км№641А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тенге 12 тиын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48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км№627А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48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48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км№630А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48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48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км№628А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48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12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км№643А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12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12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км№644А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12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12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км№636А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12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км№637А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65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48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км№629A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48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12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км№631А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12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12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км№642А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12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км№635А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12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км№638А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км№639А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12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км№632А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Жалпакбай Нурмагамбетов №2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Жалпакбай Нурмагамбетов №26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тенге 74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Жалпакбай Нурмагамбетов №26А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тенге 74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Жалпакбай Нурмагамбетов №30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тенге 74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Жалпакбай Нурмагамбетов №30А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тенге 74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Жалпакбай Нурмагамбетов №32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тенге 74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Жалпакбай Нурмагамбетов №34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тенге 74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Жалпакбай Нурмагамбетов №4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тенге 74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Жалпакбай Нурмагамбетов №14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Жалпакбай Нурмагамбетов №16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Жалпакбай Нурмагамбетов №20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Жалпакбай Нурмагамбетов №22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Жалпакбай Нурмагамбетов №24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Жалпакбай Нурмагамбетов №6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Жалпакбай Нурмагамбетов №8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Жалпакбай Нурмагамбетов №10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Жалпакбай Нурмагамбетов №12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тенге 92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тенге 92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тенге 92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тенге 92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тенге 12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№81А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Жети Ишан №85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06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№593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06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№595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06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№597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06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№579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№581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№583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76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№585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06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№587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06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№589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06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№617А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№618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№619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№620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№621А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№622А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№623А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№624А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№625А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№626А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№627А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№628А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№629А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№630А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№637А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№638А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№639А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№640А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№641А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№642А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 Урмаш Туктибаев №643А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Жанай Кудабаев №83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тенге 66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