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19db" w14:textId="9931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458 "О бюджете поселка Саксаульск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27. Зарегистрировано Департаментом юстиции Кызылординской области 5 мая 2021 года № 8343.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Саксаульск на 2021-2023 годы" (зарегистрировано в Реестре государственной регистрации нормативных правовых актов за номером 8105)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Саксаульск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97 060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84 165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108 613,7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- 11 553,7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11 553,7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458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