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adf09" w14:textId="62adf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Аральского районного маслихата от 31 декабря 2020 года № 467 "О бюджете сельского округа Жанакурылыс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29 апреля 2021 года № 35. Зарегистрировано Департаментом юстиции Кызылординской области 5 мая 2021 года № 8336.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Аральский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Аральского районного маслихата от 31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467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Жанакурылыс на 2021-2023 годы" (зарегистрировано в Реестре государственной регистрации нормативных правовых актов за номером 8104)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Жанакурылыс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1)доходы – 39 035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1 323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37 712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2)затраты – 39 559,7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3)чистое бюджетное кредитование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0;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- 524,7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524,7 тысяч тенге.".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 и подлежит официальному опубликованию.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внеочередной четвертой сессии Аральского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Садуакасова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Аральского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2021 года № 35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"31" декабря 2020 года № 467</w:t>
            </w:r>
          </w:p>
        </w:tc>
      </w:tr>
    </w:tbl>
    <w:bookmarkStart w:name="z3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Жанакурылыс на 2021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39 559,7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19 171,7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19 171,7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19 171,7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