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f599" w14:textId="ea5f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2020 года № 426-73/9 "О бюджете сельского округа Талсуат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8 февраля 2021 года № 18-3/10. Зарегистрировано Департаментом юстиции Кызылординской области 12 февраля 2021 года № 8149.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24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426-73/9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Талсуат на 2021-2023 годы" (зарегистрировано в Реестре государственной регистрации нормативных правовых актов № 7965, опубликовано в эталонном контрольном банке нормативных правовых актов Республики Казахстан 30 декабря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Талсуат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41 829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3 248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38 581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42 842,6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-1013,6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1013,6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 – 1013,6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2021 года и подлежит официальному опубликованию.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ІІІ сессии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Абдукаликов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2021 года № 18-3/10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426-73/9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Талсуат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