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5a99" w14:textId="e385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 420-73/3 "О бюджете сельского округа Акжарма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8 февраля 2021 года № 12-3/4. Зарегистрировано Департаментом юстиции Кызылординской области 12 февраля 2021 года № 8148.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в решение Кызылординского городcкого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420-73/3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Акжарма на 2021-2023 годы" (зарегистрировано в Реестре государственной регистрации нормативных правовых актов за №7980, опубликовано в эталонном контрольном банке нормативных правовых актов Республики Казахстан 6 января 2021 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Акжарма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64 226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59 503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66 220,5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- 1 994,5;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1 994,5;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1 994,5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2021 года № 12-3/4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№420-73/3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