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4a34" w14:textId="be34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№425-73/8 "О бюджете сельского округа Косшынырау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17-3/9. Зарегистрировано Департаментом юстиции Кызылординской области 12 февраля 2021 года № 8146.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425-73/8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2021-2023 годы" (зарегистрировано в Реестре государственной регистрации нормативных правовых актов № 7971, опубликовано в эталонном контрольном банке нормативных правовых актов Республики Казахстан 31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Косшынырау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75 248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79 401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- 4153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4153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 17-3/9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№425-73/8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