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963a3" w14:textId="5c963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техническим и профессиональным, послесредним образованием на 2021-2022 учебный год по Кызылординской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7 октября 2021 года № 376. Зарегистрирован в Министерстве юстиции Республики Казахстан 12 октября 2021 года № 24713.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Кызылординской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кадров с техническим и профессиональным, послесредним образованием на 2021-2022 учебный год по Кызылординской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Кызылординской области от 13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государственного образовательного заказа на подготовку кадров с техническим и профессиональным, послесредним образованием" (зарегистрировано в Реестре государственной регистрации нормативных правовых актов №7300).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"Управление образования Кызылординской области" в установленном законодательством порядке обеспечить государственную регистрацию настоящего постановления в Министерстве юстиции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Кызылординской области Шаменову Б.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Абдыкаликова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2021 года № 376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профессиональным, послесредним образованием на 2021-2022 учебный год по Кызылординской области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 (квалификации)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специальности (квалификации)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бюджет, количество мест (очная форма обучения)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обучения на одного специалиста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базе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класса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базе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01120100 - 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организации дошкольного воспитания и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4S01120102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дошкольного воспитания и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5АВ01120101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01140100 - Педагогика и методика начального обучения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01140200 - Музыкальное образование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музыки дошкольного, начального и основного среднего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4S01140201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01140300 - Художественный труд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художественного труда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4S01140301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01140400 - Самопознание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самопознания, начального и основного среднего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4S01140401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01140500 - Физическая культура и спорт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физической культуры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4S01140501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Тренер-преподаватель по спорту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4S01140503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физической культуре и спорту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4S01140504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01140600 - Педагогика и методика преподавания языка и литературы основного среднего образования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казахского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4S01140601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русского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4S01140602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иностранного языка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4S01140605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01140700 - Информатика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информатики начального и основного среднего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4S01140701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02120300 - Дизайн промышленной продукции*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 промышленный продукции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4S02120304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02150100 - Инструментальное исполнительство (по видам инструментов)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Концертмейстер, преподаватель детской музыкальной школы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оркестра (дирижер), преподаватель детской музыкальной школы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оркестра народных инструментов (дирижер), преподаватель детской музыкальной школы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02150300 - Вокальное искусство*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академического пения, преподаватель детской музыкальной школы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традиционного пения, преподаватель детской музыкальной школы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02150400 - Хоровое дирижирование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Хормейстер, преподаватель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4S02150401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02150700 - Хореографическое искусство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ансамбля танца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4S02150702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04130200 - Логистика (по отраслям)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Экспедитор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4S04130202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05220100 - Экология и природоохранная деятельность (по видам)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особо охраняемых природных территорий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4S05220102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05320100 - Геологическая съемка, поиск и разведка месторождений полезных ископаемых (по видам)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Техник-геолог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4S05320103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05320200 - Технология и техника разведки месторождений полезных ископаемых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буровой установки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3W05320202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06120200 - Системы информационной безопасности*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информационной безопасности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4S06120202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06130100 - Программное обеспечение (по видам)*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информационных систем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07110400 - Лабораторная технология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Техник-лаборант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4S07110404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07130100 - Электрооборудование (по видам и отраслям)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(по видам и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по ремонту электрооборудования (по видам и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07130200 - Электроснабжение (по отраслям)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3W07130201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07130300 - Теплоэнергетические установки тепловых электрических станций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Машинист-обходчик по котельному оборудованию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3W07130301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Техник-теплоэнергетик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4S07130303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07130400 - Теплотехническое оборудование и системы теплоснабжения (по видам)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оборудования котельных и пылеприготовительных цехов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3W07130402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07130700 - Техническое обслуживание, ремонт и эксплуатация электромеханического оборудования (по видам и отраслям) 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4S07130704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07140500 - Цифровая техника (по видам)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 по обслуживанию и ремонту электронной и цифровой техники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3W07140502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4S07140504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07140700 - Автоматика, телемеханика и управление движением на железнодорожном транспорте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обслуживанию и ремонту устройств сигнализации, централизации и блокировки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3W07140702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4S07140703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07140900 - Радиотехника, электроника и телекоммуникации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Электромонтажник-наладчик телекоммуникационного оборудования и каналов связи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3W07140901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07150300 - Токарное дело (по видам)*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3W07150301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Фрезеровщик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3W07150302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07150500 - Сварочное дело (по видам)*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07150600 - Слесарное дело (по отраслям и видам)*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3W07150601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07160500 - Эксплуатация, ремонт и техническое обслуживание тягового подвижного состава железных дорог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локомотива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3W07160502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4S07160503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07161300 - Техническое обслуживание, ремонт и эксплуатация автомобильного транспорта*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 по ремонту автомобильного электрооборудования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ремонту автомобильного транспорта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4S07161304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07161600 - Механизация сельского хозяйства*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ремонту сельскохозяйственной техники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3W07161602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сельскохозяйственного производства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3W07161603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4S07161604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07161700 - Эксплуатация, техническое обслуживание и ремонт сельскохозяйственной техники*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животноводческих комплексов и механизированных ферм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3W07161701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механизации трудоемких процессов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4S07161702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07210200 - Производство молока и молочной продукции*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4S07210203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7210900 - Рыбное производство*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4S07210902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07220100 - Производство строительных изделий и конструкций*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изготовлению и монтажу металлопластиковых изделий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4S07220104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07221400 - Мебельное производство*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изделий из древесины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3W07221402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столярного и мебельного производства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3W07221405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07230100 - Швейное производство и моделирование одежды*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Конструктор одежды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4S07230107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07240100 - Подземная разработка месторождений полезных ископаемых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Горнорабочий подземный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3W07240101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07240300 - Открытая разработка месторождений полезных ископаемых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экскаватора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3W07240301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07320100 - Строительство и эксплуатация зданий и сооружений*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столярно-плотничных и паркетных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сухого строительства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Мастер-строитель широкого профиля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отделочных строительных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07321100 - Монтаж и эксплуатация инженерных систем объектов жилищно-коммунального хозяйства 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 сантехник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3W07321101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обслуживанию инженерных систем объектов жилищно-коммунального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3W07321102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монтажу и эксплуатации инженерных систем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4S07321103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07321200 - Монтаж и эксплуатация оборудования и систем газоснабжения 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эксплуатации и ремонту газового оборудования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3W07321201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эксплуатации обороудования газовых объектов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4S07321202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07321400 - Гидротехническая мелиорация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Техник-гидромелиоратор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4S07321402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08110100 - Агрономия*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4S08110103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08110300 - Плодоовощеводство 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3W08110304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08110500 – Зоотехния*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4S08110504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08110700 - Рыбное хозяйство (по видам) 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Техник-рыбовод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4S08110703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08410100 - Ветеринария*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искусственному осеменению животных и птиц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3W08410102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санитар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3W08410103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фелдьшер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4S08410105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09110100 - Стоматология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Дантист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4S09110102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09120100 - Лечебное дело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4S09120101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09130100 - Сестринское дело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обшей практики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4S09130103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сестринского дела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5АВ09130101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 – Акушерское дело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4S09130201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09140100 - Лабораторная диагностика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лаборант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4S09140101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09160100 - Фармация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4S09160101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10130300 - Организация питания*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4S10130303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10320200 - Защита в чрезвычайных ситациях (по профилю)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3W10320201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 специальность, по которой возможна подготовка кадров из числа граждан с особыми образовательными потребностями.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