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97655" w14:textId="47976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Кызылординской области от 4 февраля 2021 года № 198 "Об утверждении объемов субсидирования развития племенного животноводства, повышения продуктивности и качества продукции животноводства на 2021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25 августа 2021 года № 342. Зарегистрировано в Министерстве юстиции Республики Казахстан 26 августа 2021 года № 24109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Кызылординской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Кызылординской области от 4 февраля 2021 года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объемов субсидирования развития племенного животноводства, повышения продуктивности и качества продукции животноводства на 2021 год" (зарегистрировано в Реестре государственной регистрации нормативных правовых актов за № 8140)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объемов субсидий по направлениям субсидирования на развитие племенного животноводства, повышение продуктивности и качества продукции животноводства, нормативов субсидий, критериев к получателям субсидий и сроков подачи заявки на получение субсидий на удешевление стоимости затрат на корма маточному поголовью сельскохозяйственных животных на 2021 год";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объемы субсидий по направлениям субсидирования на развитие племенного животноводства, повышение продуктивности и качества продукции животноводства на 2021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указанное постановление дополнить пунктом 1.1. следующего содержания: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"1.1. Утвердить нормативы субсидий, критерии к получателям субсидий и сроки подачи заявки на получение субсидий на удешевление стоимости затрат на корма маточному поголовью сельскохозяйственных животных на 2021 год согласно приложению 2 к настоящему постановлению.";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объемы субсидирования развития племенного животноводства, повышения продуктивности и качества продукции животноводства на 2021 год,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постановление дополнить приложением 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Кызылординской области" в установленном законодательством порядке обеспечить государственную регистрацию настоящего постановления в Министертве юстиции Республики Казахстан.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Кызылординской области Жаханова Б.Д.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Кызылординской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Абдыкаликова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2021 года № 342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февраля 2021 года № 198</w:t>
            </w:r>
          </w:p>
        </w:tc>
      </w:tr>
    </w:tbl>
    <w:bookmarkStart w:name="z2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на развитие племенного животноводства, повышение продуктивности и качества продукции животноводства на 2021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8"/>
        <w:gridCol w:w="4338"/>
        <w:gridCol w:w="510"/>
        <w:gridCol w:w="1862"/>
        <w:gridCol w:w="1999"/>
        <w:gridCol w:w="2413"/>
      </w:tblGrid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Нормативы субсидий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единицу, тенге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489 310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78 255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быка-производителя мясных и мясо-молочных пород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179 850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стран Содружества независимых государств, Украины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130 950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крупного рогатого скота мужской особи (в том числе племенные мужские особи молочных или молочно-мясных пород), реализованного или перемещҰнного на откорм в откормочные площадки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на мясоперерабатывающие предприятия с убойной мощностью 50 голов в сутки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живого веса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1 265 565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семени племенного быка молочных и молочно-мясных пород: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Однополое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доза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поголовье крупного рогатого скота: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переработанный килограмм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315 000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племенных и дистрибьютерных центров за услуги по искусственному осеменению маточного поголовья крупного рогатого скота молочного и молочно-мясного направления в крестьянских (фермерских) хозяйствах и сельскохозяйственных кооперативах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осемененная голова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текущем году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суточного молодняка финальной формы яичного направления, полученного от племенной птицы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420 000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235 000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отечественных племенных овец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18177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272 655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барана-производителя, используемого для воспроизводства товарной отары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мелкого рогатого скота мужской особи, реализованного на откорм в откормочные площадки или на мясоперерабатывающие предприятия с убойной мощностью 300 голов в сутки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реализованная голова 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9002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жеребцов-производителей продуктивного направления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из местного бюджета: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маточному поголовью сельскохозяйственным животным за 2021 год: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племенного крупного рогатого скота молочного и молочно-мясного направления (от 600 голов)</w:t>
            </w:r>
          </w:p>
        </w:tc>
        <w:tc>
          <w:tcPr>
            <w:tcW w:w="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 мясного и мясо-молочного направления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62817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942 255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187492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468 730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лошадей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17227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172 270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15.5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верблюдов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4779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47 790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сельскохозяйственным животным по заявкам, поступивщим в резерв (лист ожидания) в 2020 году: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 мясного и мясо-молочного направления</w:t>
            </w:r>
          </w:p>
        </w:tc>
        <w:tc>
          <w:tcPr>
            <w:tcW w:w="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227 265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47824,4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119 561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16.3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лошадей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верблюдов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коз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верблюжьего молока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179,98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4 708 046</w:t>
            </w:r>
          </w:p>
        </w:tc>
      </w:tr>
    </w:tbl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животных всех видов, племенного суточного молодняка родительской/прародительской формы мясного направления птиц, суточного молодняка финальной формы яичного направления, полученного от племенной птицы, эмбрионов крупного рогатого скота и овец субсидируется до утвержденного норматива, но не более 50 % от его стоимости приобретения.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семени племенного быка молочных и молочно-мясных пород субсидируется до 100 % от стоимости приобретения, но не более утвержденного норматива.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дальнейшей передаче племенных быков-производителей/баранов-производителей в аренду в товарное стадо/отару заявителем является оператор в мясном скотоводстве/овцеводстве. Расчет соотношения к маточному поголовью составляет не менее 13 и не более 25 голов маточного поголовья на одного производителя (за исключением племенных и дистрибьютерных центров).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племенных жеребцов-производителей и верблюдов-производителей субсидируется при наличии маточного поголовья. Расчет соотношения наличия маточного поголовья составляет не менее 8 и более 15 голов маточного поголовья на одного производителя.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2021 года № 342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февраля 2021 года № 198</w:t>
            </w:r>
          </w:p>
        </w:tc>
      </w:tr>
    </w:tbl>
    <w:bookmarkStart w:name="z4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субсидий, критерии к получателям субсидий и сроки подачи заявки на получение субсидий на удешевление стоимости затрат на корма маточному поголовью сельскохозяйственных животных на 2021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6"/>
        <w:gridCol w:w="1352"/>
        <w:gridCol w:w="294"/>
        <w:gridCol w:w="1424"/>
        <w:gridCol w:w="4649"/>
        <w:gridCol w:w="1541"/>
        <w:gridCol w:w="2294"/>
      </w:tblGrid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1 единицу,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проверки в системе идентификации селькохозяйственных животных на соответствие условиям субсидирования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для подачи заявки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маточному поголовью сельскохозяйственным животным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регистрации и соответствия данных маточного поголовья в информационной базе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селекционной и племенной работы и идентификации селькохозяйственных животных на момент подачи заявки</w:t>
            </w:r>
          </w:p>
        </w:tc>
        <w:tc>
          <w:tcPr>
            <w:tcW w:w="1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информационной базой селекционной и племенной работы и идентификации селькохозяйственных животных</w:t>
            </w:r>
          </w:p>
        </w:tc>
        <w:tc>
          <w:tcPr>
            <w:tcW w:w="2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26 августа до 20 декабря (включительно) текущего года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племенного крупного рогатого скота молочного и молочно-мясного направления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собственного маточного поголовья (коров и телок старше 13 месяцев) не менее 600 голов на момент подачи заявки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 мясного и мясо-молочного направления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собственного маточного поголовья (коров и телок старше 18 месяцев) не менее 30 голов на момент подачи заявки; 2) наличие пастбищ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овец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собственного маточного поголовья овец/коз (старше 12 месяцев) не менее 200 голов на момент подачи заявки;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пастбищ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лошадей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собственного маточного поголовья (старше 36 месяцев) не менее 30 голов на момент подачи заявки;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пастбищ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верблюдов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собственного маточного поголовья (старше 36 месяцев) не менее 30 голов на момент подачи заявки;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пастбищ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