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1eb" w14:textId="446b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 направлениям развития семеноводства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марта 2021 года № 226. Зарегистрировано Департаментом юстиции Кызылординской области 12 марта 2021 года № 8183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субсидирования по направлениям развития семеноводства на 2021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226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 направлениям развития семеноводства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296"/>
        <w:gridCol w:w="1668"/>
        <w:gridCol w:w="1981"/>
        <w:gridCol w:w="1982"/>
        <w:gridCol w:w="1982"/>
        <w:gridCol w:w="1982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Оригинальные семена,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