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f9c" w14:textId="8dcb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ХХХIV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марта 2021 года № 3/31. Зарегистрировано Департаментом юстиции Карагандинской области 12 апреля 2021 года № 6293.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Приозерского городского маслихата от 25 июня 2014 года №34/238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от 29 июля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Приозерск,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1–2 января – Новый год;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ограниченного контингента советских войск из Демократической Республики Афганистан;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21-23 марта – Наурыз мейрамы;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мая – День защитника Отечества;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мая – День Победы;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 июля – День Столицы;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30 августа – День Конституции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 декабря – День Первого Президента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16-2) и 16-3) следующего содержания: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для сверки, после чего подлинники документов возвращаются заявителю.";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города Приозерск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34/238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20__ года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_________________________________________________________________________.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________________________________________.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