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058c0" w14:textId="c0058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Приозерского городского маслихата от 24 июня 2020 года № 39/389 "Об утверждении тарифов на сбор, вывоз и захоронение твердых бытовых отходов по городу Приозерск"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Приозерского городского маслихата Карагандинской области от 25 февраля 2021 года № 2/20. Зарегистрировано Департаментом юстиции Карагандинской области 5 марта 2021 года № 6232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Приозерский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Приозерского городского маслихата от 24 июня 2020 года № 39/389 "Об утверждении тарифов на сбор, вывоз и захоронение твердых бытовых отходов по городу Приозерск" (зарегистрировано в Реестре государственной регистрации нормативных правовых актов за № 5921 и 3 июля 2020 года опубликовано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февраля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2020 года № 39/389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сбор, вывоз и захоронение твердых бытовых отходов по городу Приозерск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9"/>
        <w:gridCol w:w="3279"/>
        <w:gridCol w:w="2832"/>
        <w:gridCol w:w="3280"/>
      </w:tblGrid>
      <w:tr>
        <w:trPr>
          <w:trHeight w:val="30" w:hRule="atLeast"/>
        </w:trPr>
        <w:tc>
          <w:tcPr>
            <w:tcW w:w="2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за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(с НДС)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вывоз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и юридические лица (за 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1858,87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368,78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Абонентская плата для физических лиц в месяц (за 1 человека)</w:t>
            </w:r>
          </w:p>
        </w:tc>
      </w:tr>
      <w:tr>
        <w:trPr>
          <w:trHeight w:val="30" w:hRule="atLeast"/>
        </w:trPr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275,73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54,70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330,43</w:t>
            </w:r>
          </w:p>
        </w:tc>
      </w:tr>
      <w:tr>
        <w:trPr>
          <w:trHeight w:val="30" w:hRule="atLeast"/>
        </w:trPr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348,53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69,15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417,68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НДС – налог на добавленную стоимость;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- кубический метр.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