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fcc01" w14:textId="72fcc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Приозерского городского маслихата от 29 декабря 2020 года № 43/444 "О городском бюджете на 2021 – 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Приозерского городского маслихата Карагандинской области от 25 февраля 2021 года № 2/21. Зарегистрировано Департаментом юстиции Карагандинской области 3 марта 2021 года № 6224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Приозерский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Приозерского городского маслихата от 29 декабря 2020 года № 43/444 "О городском бюджете на 2021-2023 годы" (зарегистрировано в Реестре государственной регистрации нормативных правовых актов за № 22028, в Эталонном контрольном банке нормативных правовых актов Республики Казахстан в электронном виде от 6 января 2021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2021 - 2023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3 083 446 тысяч тенге, в том числе: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362 997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18 672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8 597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2 693 180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3 376 358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тенге, в том числе: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292 912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292 912 тысяч тенге, в том числе: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292 912 тысяч тенге.";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Дюсембаев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Сарсембеков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43/444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2021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6"/>
        <w:gridCol w:w="39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3 083 446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362 997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157 443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148 059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51 801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2 693 180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2 693 180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2 693 180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613"/>
        <w:gridCol w:w="1292"/>
        <w:gridCol w:w="1292"/>
        <w:gridCol w:w="4988"/>
        <w:gridCol w:w="29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3 376 358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430 170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188 143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36 773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36 035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151 370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148 253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3 117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4 463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4 463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4 204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237 564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36 147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47 552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46 296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37 057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37 057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62 032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60 530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54 183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51 413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4 395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282 572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67 634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67 634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67 634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166 953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166 953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109 834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4 717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5 657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47 985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47 985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38 816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2 819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2 983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928 929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372 472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305 302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240 416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64 886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67 170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67 170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377 124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377 124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225 326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151 598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179 333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179 333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30 802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9 923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138 608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173 393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8 797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7 997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7 997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37 958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37 958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29 771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41 728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41 728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7 831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29 201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84 910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84 910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44 660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6 647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31 398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23 995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23 995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23 995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21 251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14 887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14 887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14 887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6 364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6 364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6 364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7 805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7 805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7 805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7 805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40 819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40 819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40 819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40 819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1 462 548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1 462 548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1 462 548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213 692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1 248 856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510"/>
        <w:gridCol w:w="28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9"/>
        <w:gridCol w:w="6441"/>
      </w:tblGrid>
      <w:tr>
        <w:trPr>
          <w:trHeight w:val="30" w:hRule="atLeast"/>
        </w:trPr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-292 912</w:t>
            </w:r>
          </w:p>
        </w:tc>
      </w:tr>
      <w:tr>
        <w:trPr>
          <w:trHeight w:val="30" w:hRule="atLeast"/>
        </w:trPr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292 912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43/444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 развития на 2021 год, направляемых на реализацию инвестиционных проектов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848"/>
        <w:gridCol w:w="1787"/>
        <w:gridCol w:w="1788"/>
        <w:gridCol w:w="3125"/>
        <w:gridCol w:w="34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проекты: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141 241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103 384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103 384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103 384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99 330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