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4011" w14:textId="7584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XLVIII сессии Улытауского районного маслихата от 30 декабря 2020 года № 414 "О бюджете Улытауского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Карагандинской области от 3 ноября 2021 года № 73. Зарегистрировано в Министерстве юстиции Республики Казахстан 15 ноября 2021 года № 25163.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Улытауского районного маслихата "О бюджете Улытауского района на 2021-2023 годы" от 30 декабря 2020 года №414 (зарегистрировано в Реестре государственной регистрации нормативных правовых актов под №6150)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8 053 905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6 530 217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31 995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19 745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1 471 948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8 606 801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56 124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91 885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35 761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- 609 020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609 020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91 885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35 761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552 896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акимата Улытауского района на 2021 год в сумме 578 114 тысяч тенге."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2020 года №414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Улытауского района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-609020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декабря 2020 года №414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в составе районного бюджета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заявкам работодателей и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укрепление материально-технической базы организаций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канализационных очистных сооружений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на 160 зрительских мест поселке Жезды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на 100 зрительских мест поселке Карсакпай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№414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 на 2021 год, направленных на реализацию бюджетных инвестиционных проектов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Улытауского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№414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поселков, сельских округов из районного бюджета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Жезды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бонусов по факторно-балльной шкале административным государственным служащим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культурно-досугового центра п.Жезды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Улытауского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служебного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Актас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Карсакпай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Каракенгирского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Аманкельдинского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Шенберского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Егиндинского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Алгабасского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Мибулакского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Сарысуского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Жанкельдинского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Терсакканского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 акимата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Борсенгирского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Коскольского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