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d548" w14:textId="9cbd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Осакаровского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Осакаровского района Карагандинской области от 28 июня 2021 года № 1. Зарегистрировано в Министерстве юстиции Республики Казахстан 2 июля 2021 года № 23252. Утратило силу решением акима Осакаровского района Карагандинской области от 11 июня 2026 года № 04</w:t>
      </w:r>
    </w:p>
    <w:p>
      <w:pPr>
        <w:spacing w:after="0"/>
        <w:ind w:left="0"/>
        <w:jc w:val="both"/>
      </w:pPr>
      <w:r>
        <w:rPr>
          <w:rFonts w:ascii="Times New Roman"/>
          <w:b w:val="false"/>
          <w:i w:val="false"/>
          <w:color w:val="ff0000"/>
          <w:sz w:val="28"/>
        </w:rPr>
        <w:t xml:space="preserve">
      Сноска. Утратило силу решением акима Осакаровского района Карагандинской области от 11.06.2026 </w:t>
      </w:r>
      <w:r>
        <w:rPr>
          <w:rFonts w:ascii="Times New Roman"/>
          <w:b w:val="false"/>
          <w:i w:val="false"/>
          <w:color w:val="ff0000"/>
          <w:sz w:val="28"/>
        </w:rPr>
        <w:t>№ 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4"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 выборах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Осакаровского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Осакаровского района от 6 сентября 2019 года № 3 "Об образовании избирательных участков на территории Осакаровского района" (зарегистрированное в Реестре государственной регистрации нормативных правовых актов № 5470).</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Абилсеитовой В.В.</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Осакаровского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bookmarkStart w:name="z11" w:id="6"/>
    <w:p>
      <w:pPr>
        <w:spacing w:after="0"/>
        <w:ind w:left="0"/>
        <w:jc w:val="both"/>
      </w:pPr>
      <w:r>
        <w:rPr>
          <w:rFonts w:ascii="Times New Roman"/>
          <w:b w:val="false"/>
          <w:i w:val="false"/>
          <w:color w:val="000000"/>
          <w:sz w:val="28"/>
        </w:rPr>
        <w:t>
      Осакаровской районной</w:t>
      </w:r>
    </w:p>
    <w:bookmarkEnd w:id="6"/>
    <w:bookmarkStart w:name="z12" w:id="7"/>
    <w:p>
      <w:pPr>
        <w:spacing w:after="0"/>
        <w:ind w:left="0"/>
        <w:jc w:val="both"/>
      </w:pPr>
      <w:r>
        <w:rPr>
          <w:rFonts w:ascii="Times New Roman"/>
          <w:b w:val="false"/>
          <w:i w:val="false"/>
          <w:color w:val="000000"/>
          <w:sz w:val="28"/>
        </w:rPr>
        <w:t>
      избирательной комиссией</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Осакаровского района</w:t>
            </w:r>
            <w:r>
              <w:br/>
            </w:r>
            <w:r>
              <w:rPr>
                <w:rFonts w:ascii="Times New Roman"/>
                <w:b w:val="false"/>
                <w:i w:val="false"/>
                <w:color w:val="000000"/>
                <w:sz w:val="20"/>
              </w:rPr>
              <w:t>от 28 июня 2021 года № 1</w:t>
            </w:r>
          </w:p>
        </w:tc>
      </w:tr>
    </w:tbl>
    <w:bookmarkStart w:name="z14" w:id="8"/>
    <w:p>
      <w:pPr>
        <w:spacing w:after="0"/>
        <w:ind w:left="0"/>
        <w:jc w:val="left"/>
      </w:pPr>
      <w:r>
        <w:rPr>
          <w:rFonts w:ascii="Times New Roman"/>
          <w:b/>
          <w:i w:val="false"/>
          <w:color w:val="000000"/>
        </w:rPr>
        <w:t xml:space="preserve"> Избирательные участки на территории Осакаровского района</w:t>
      </w:r>
    </w:p>
    <w:bookmarkEnd w:id="8"/>
    <w:p>
      <w:pPr>
        <w:spacing w:after="0"/>
        <w:ind w:left="0"/>
        <w:jc w:val="both"/>
      </w:pPr>
      <w:r>
        <w:rPr>
          <w:rFonts w:ascii="Times New Roman"/>
          <w:b w:val="false"/>
          <w:i w:val="false"/>
          <w:color w:val="ff0000"/>
          <w:sz w:val="28"/>
        </w:rPr>
        <w:t xml:space="preserve">
      Сноска. Приложение – в редакции решения акима Осакаровского района Карагандинской области от 10.07.2025 </w:t>
      </w:r>
      <w:r>
        <w:rPr>
          <w:rFonts w:ascii="Times New Roman"/>
          <w:b w:val="false"/>
          <w:i w:val="false"/>
          <w:color w:val="ff0000"/>
          <w:sz w:val="28"/>
        </w:rPr>
        <w:t>№ 03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избира тельного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Обслуживаемая территория участка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Осакаровка, улица Әлихана Бөкейханова,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коммунального государственного учреждения "Опорная школа (ресурсный центр) имени Алихана Бокейхана" отдела образования Осакаровского района управления образования Карагандинской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улица Придорожная 1, 1/2,1а, 2, 2а, 3, 4, 5, 5а, 6, 7, 8, 9, 10, 11, 12, 13, 13/1, 13/2, 13а, 13б, 13в, 13г, 13е, 14, 15, 16, 17, 18, 19, 23, 24;</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Северная 1, 2, 2а, 2б, 2в, 2г, 2д, 4, 5, 6, 7, 8, 10, 12, 13, 14, 14а, 15, 16, 16/2, 17, 17а, 18, 19, 20, 21, 23, 25, 27, 29, 31, 33, 35, 37;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Беслан Аушев 2, 3, 5, 6, 8, 9, 10, 12, 13, 14, 15, 16, 17, 18, 19, 22, 23, 25, 26, 27, 29, 30, 31, 32, 33, 34, 35, 36, 37, 38, 39, 40, 41, 42, 43, 44, 45, 47;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Бейбітшілік 2, 4, 5, 6, 7, 8, 9, 10, 11, 12, 13, 15, 16, 18, 19, 20, 21, 22, 23, 24, 25, 27, 28, 29, 30, 31, 31/2, 33, 34, 36, 37, 38, 39, 40, 41, 43, 44, 45, 45/1, 46, 47, 51;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Геннадий Карапиди 2, 3, 4, 4/1, 5, 6, 7, 8, 9, 10, 11, 12, 13, 14, 15, 16, 17, 18, 19, 21, 22, 23, 24, 25, 26, 27, 28, 29, 30, 31, 32, 33, 34, 35, 36, 37, 38, 39, 40, 41, 42, 43, 44, 46, 48, 49;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Мирная 2, 3, 4, 4/1, 5, 6, 7, 8, 10, 12, 14, 16, 18, 20, 21, 21а, 22, 22а, 23, 24, 25, 27, 28, 29, 30, 30/1, 31, 32, 32/1, 34;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Александра Ткача 1, 1/3, 1/9, 1а, 1б, 2, 3, 4, 5, 6, 7, 8, 9, 10, 11, 12, 13, 14, 15, 16, 17, 18, 19, 20, 21, 22, 24, 26, 28, 29, 30, 32, 34, 36, 38, 40, 42, 44, 45, 50;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Жібек жолы 1, 2, 3, 4, 5, 6, 7, 8, 9, 10, 11, 12, 13, 14, 15, 17, 18, 19, 20, 21, 23, 23/1, 24, 24/1, 25, 26, 27, 28, 28/1, 29, 30, 32, 33, 33/1, 34, 35, 36, 37, 38, 38/2, 39, 40, 41, 42, 45, 46, 47, 49, 51, 53, 55, 57;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Шетке-Булак 1, 2, 3, 3а, 4, 4/1, 5, 5/1, 5а, 7, 7а, 9, 11, 13;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Полевая 1, 1\2, 1\3, 1а, 2, 2а, 2б, 2в, 2г, 4, 5, 6, 7, 8, 10, 12, 14, 16, 17а, 18, 18\2, 19, 20, 21, 22, 22\1, 22а, 24, 26, 31, 32, 33, 34, 35, 36, 37, 42, 44, 46, 50, 52, 54, 56, 58, 60, 62;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Жеңіс 1, 1\2, 2, 3, 4, 5, 6, 7, 8, 9, 10, 11, 12, 13, 13а, 14, 15, 16, 17, 18, 19, 20, 21, 22, 23, 24, 25, 26, 27, 29, 30, 30а, 31, 32, 33, 34, 35, 36, 37, 38, 39, 40, 41, 42, 43, 44, 45, 46, 47, 48, 49, 50, 51, 52, 53, 54, 55, 55\1, 55\2, 56, 57, 58, 59, 60, 61, 62, 63, 65, 67, 68;</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Көркем 2, 3, 4, 5, 6, 7, 8, 9, 10, 11, 12, 13, 15, 16, 17/1, 19, 24;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Әлихана Бөкейханова 1, 1а, 1д, 1е, 1к, 2, 2а, 3, 4, 4а, 5, 6, 6а, 7, 7а, 9, 10, 11, 12, 13, 14, 15, 16, 17, 18, 19, 20, 21, 22, 23, 25, 26, 29, 30, 31, 32, 33, 34, 35, 36, 38, 39, 40, 41,42, 42а, 43, 43а, 44, 45, 46, 47, 48, 49, 50, 51, 52, 53, 54, 55, 56, 57, 58, 59, 60, 61, 62, 63, 64, 65, 66, 71, 72, 73, 74, 78, 79, 80, 84, 86, 88, 94, 95, 100, 100/1, 101, 102, 103, 104, 105, 106, 107, 108, 109, 110, 111, 112, 113, 115, 118, 119, 119а, 120, 120/1, 121, 122, 123, 124, 125, 126, 128, 130, 131, 132, 134, 135, 136, 138, 140, 142, 144, 146, 148, 149, 151, 163, 165, 167/1, 182а, 184, 186, 186/3, 188/2, 188а, 190, 192, 194, 194/1, 194/2, 194/3, 212, 216;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Надречная 1, 1а, 2, 3, 4, 5, 6, 8. 9, 10, 11, 12, 13, 14, 15, 16, 17, 18, 19, 20, 20а, 21, 23, 24, 25, 26, 27, 28, 29, 30, 31, 32, 33, 34, 35, 36, 37, 39, 40, 41, 42, 44, 45, 46, 47, 48, 49, 50, 51, 52, 53, 54, 56, 58, 60, 62;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Линейная 1, 2, 3, 4, 6, 7, 8, 9, 10, 11, 12, 13, 14, 15, 16, 17, 18, 19, 20, 21, 22, 23, 24, 25, 26, 27, 28, 29, 29/1, 30, 31, 32, 32/1, 33, 34, 35, 36, 38, 40, 42, 44, 46, 53, 63, 67, 68, 68/1, 77, 79а, 81/1, 82, 83, 83/1, 83/2, 85, 87, 89, 90, 92, 93, 93/1, 96, 97, 98;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Космическая 1, 2, 3, 4, 5, 6, 7, 8, 9, 10, 11, 12, 13;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Южная 1, 2, 3, 4, 5, 6, 7, 8, 8а, 9, 10, 11, 14, 16, 17, 18;</w:t>
            </w:r>
          </w:p>
          <w:p>
            <w:pPr>
              <w:spacing w:after="20"/>
              <w:ind w:left="20"/>
              <w:jc w:val="both"/>
            </w:pPr>
            <w:r>
              <w:rPr>
                <w:rFonts w:ascii="Times New Roman"/>
                <w:b w:val="false"/>
                <w:i w:val="false"/>
                <w:color w:val="000000"/>
                <w:sz w:val="20"/>
              </w:rPr>
              <w:t>
улица Клубная 1, 2, 2/1, 3, 4, 5, 6, 7, 8, 9, 10, 11, 12, 13, 14, 15, 16, 17, 18, 19, 20, 21, 22, 23, 24, 25, 26, 27, 28, 29, 30, 31, 32, 33, 34, 35, 36, 38, 39, 40, 41, 42, 43, 45, 47, 49,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Осакаровка, улица Достык,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0"/>
          <w:p>
            <w:pPr>
              <w:spacing w:after="20"/>
              <w:ind w:left="20"/>
              <w:jc w:val="both"/>
            </w:pPr>
            <w:r>
              <w:rPr>
                <w:rFonts w:ascii="Times New Roman"/>
                <w:b w:val="false"/>
                <w:i w:val="false"/>
                <w:color w:val="000000"/>
                <w:sz w:val="20"/>
              </w:rPr>
              <w:t>
улица Абая 1, 2, 3, 4, 5, 6, 7, 8, 9, 10, 11, 12, 13, 14, 15, 16, 17, 18, 19, 20, 21, 42;</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улица Гагарина 1, 1а, 2, 2а, 2б, 3, 3/1, 3/2, 3а, 3б, 4, 5, 6, 7, 8, 8/1, 8/2, 9, 10, 10а, 11, 12, 13, 15, 17, 18, 19, 21, 22а, 23, 25, 27, 28а, 29;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Озерная 1, 2, 3, 4, 5, 6, 7, 8, 9, 10, 11, 12, 13, 14, 15, 16, 17, 18, 19, 20, 21, 22, 24, 25, 26, 28, 30, 32;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Жамбыл 1, 1а, 1б, 1в, 2, 3, 4, 5, 6, 7, 7/5, 8, 8/1, 8а, 9, 9/8, 10, 11, 12, 13, 13а, 13б, 13в, 14, 15, 15а, 16, 16/1, 18, 19, 20, 21, 22, 23, 24, 25, 27, 28, 29, 29/1, 31, 33;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Хайруллы Байгабылова 3, 5, 6, 7, 8, 9, 10, 11, 12, 14, 16, 17, 18, 19, 20, 22, 26, 26/1, 26/2, 28, 32, 34, 36, 38, 40, 42, 44, 45, 46, 46/1, 47, 48, 48/1, 48/2, 48/3, 48/4, 48/5, 48/6 , 48/7, 48/8, 48а, 48б, 48в, 48г, 50, 50/1, 51, 55;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Қарағанды 1, 1а, 3, 4, 5, 6, 7, 8, 10, 11, 12, 13, 14, 15, 16, 17, 18, 19, 20, 21, 24, 25, 26, 27, 28, 29, 31, 32, 34, 35, 36, 37, 38, 39, 40, 41, 42, 43, 44, 44/1, 45, 46, 49, 51, 52, 53, 55, 56, 57, 58, 59, 62, 63, 64, 65, 66, 67, 68, 68а, 69, 70, 71, 72, 73, 74, 75, 76, 78, 80, 84, 85, 86, 87, 88, 90, 91, 92, 94, 95, 96, 97, 98, 99, 100, 102, 103, 104, 105, 107, 108, 109, 110, 111, 112, 113, 114, 115, 116, 117, 118, 118а, 119, 120, 121, 122, 123, 123/1, 124, 125, 126, 127, 128, 129, 130, 132, 134, 136, 136/1, 138, 139, 140;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Ыбырай Алтынсарин 2, 3, 4, 5, 6, 7, 8, 10, 11, 12, 13, 14, 15, 16, 17, 18, 19, 20, 21, 22, 23, 24, 25, 26, 27, 28, 29, 31, 32, 34, 36, 38, 39, 40, 42, 44, 45, 46, 47, 48, 49, 50, 51, 53, 54, 55, 56, 57, 58, 59, 60, 61, 62, 63, 64, 65, 66, 69, 69а, 71, 72, 74, 75, 76, 77, 78, 79, 80, 81, 83, 84, 85, 86, 88, 89, 90, 91, 92, 93, 97, 100, 101, 103, 104, 106, 107, 108, 109, 113, 114, 115, 116, 118, 119, 120, 121, 122, 123, 124, 125, 126, 127, 128, 130, 132, 133, 134, 135, 136, 137, 138, 139, 140, 141, 142, 144, 145, 149, 150, 151, 153, 155;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Шәкәрім 1, 3/2, 7, 9, 11, 13, 16, 17, 18, 19, 20, 21, 22, 24, 26, 27, 28, 29, 31, 33, 34, 35, 36, 37, 38, 41, 42, 43, 45, 46, 48, 49, 50, 51, 52, 54, 55, 56, 58, 59, 60, 61, 62, 63, 64, 65, 66, 67, 69, 70, 71, 72, 74, 75, 76, 77, 78, 79, 80, 81, 82, 83, 84, 85, 86, 87, 88, 89, 91;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Әлихана Бөкейханова 68а, 71а, 100/2, 127, 129, 131, 133, 135, 137, 139, 141, 143, 145, 147, 150, 152, 153, 154, 156, 157, 158, 159, 160, 161, 162, 164, 166, 167, 168, 170, 172, 174, 175, 176, 176а, 177, 178, 180, 182, 188, 196, 197, 198, 200, 202, 204, 206, 208, 210, 212;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Школьная 1, 2, 3, 4, 5, 6, 7, 8, 9, 10, 11, 12, 12а, 13, 14, 15, 16, 17, 18, 19, 20, 21, 22, 23, 24, 25, 26, 27, 28, 29, 30, 31, 32, 33, 34, 36, 37, 38, 39, 40, 41, 42, 43, 44, 45, 46, 47, 48, 48а, 49, 50, 51, 52, 53, 54, 55, 56, 57, 58, 59, 60, 60/1, 61, 62, 63, 64, 66, 67, 68, 69, 70, 71, 71/7, 72, 73, 75, 76, 77, 78, 79, 80, 81, 81/1, 82, 83, 84, 85, 86, 87, 88, 89, 90, 91, 92, 93, 94, 95, 96, 97, 99, 101, 102, 103, 105, 106, 106а, 107, 108, 110, 112, 114, 115, 116, 117, 118, 119, 121, 123, 125, 127, 129, 142;</w:t>
            </w:r>
          </w:p>
          <w:p>
            <w:pPr>
              <w:spacing w:after="20"/>
              <w:ind w:left="20"/>
              <w:jc w:val="both"/>
            </w:pPr>
            <w:r>
              <w:rPr>
                <w:rFonts w:ascii="Times New Roman"/>
                <w:b w:val="false"/>
                <w:i w:val="false"/>
                <w:color w:val="000000"/>
                <w:sz w:val="20"/>
              </w:rPr>
              <w:t>
улица Шәмші Қалдаяқов 3, 4, 5, 6, 7, 8, 9, 10, 11, 12, 15,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Осакаровка, улица Достык,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коммунального государственного учреждения "Опорная школа (ресурсный центр) на базе гимназии №9" отдела образования Осакаровского района управления образования Карагандинской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1"/>
          <w:p>
            <w:pPr>
              <w:spacing w:after="20"/>
              <w:ind w:left="20"/>
              <w:jc w:val="both"/>
            </w:pPr>
            <w:r>
              <w:rPr>
                <w:rFonts w:ascii="Times New Roman"/>
                <w:b w:val="false"/>
                <w:i w:val="false"/>
                <w:color w:val="000000"/>
                <w:sz w:val="20"/>
              </w:rPr>
              <w:t xml:space="preserve">
 улица Раздольная 1, 2, 3, 3б, 4, 5, 8, 23, 27, 29;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Достык 1, 1а, 2, 2а, 3, 5, 6, 6а, 8, 8а, 9, 10, 12, 13, 14, 16, 18, 20, 21, 22, 24, 25, 27, 30, 32, 34, 36/1, 36а;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Степная 2, 3, 4, 5, 6, 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Луговая 2, 3, 4, 5, 6, 7, 11, 13, 15, 17, 19, 21, 25, 29, 31, 33, 37, 39;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Бүйректал 1, 2, 3, 4, 5, 6, 7, 11, 12, 17, 10, 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Родниковская 2, 4, 5, 7, 8, 8а, 9, 10, 12, 13;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Элеваторная 2, 2а, 2б, 3, 4, 5, 6, 7, 8, 9, 10, 11, 12, 13, 13а, 14, 15, 16, 17, 18, 19, 20, 21, 22, 23, 25, 27, 29;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Фабричная 2, 3, 5, 6, 7, 10, 11, 12, 13, 14, 15, 18, 20, 22, 23, 26, 27, 29, 30, 31, 32, 35, 38, 39, 41, 42, 45;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Восточная 1, 2, 3, 4, 5, 6, 7, 8, 10, 13, 14, 15, 18, 19, 20, 21, 22, 23, 24, 24а, 25, 26, 27, 28, 30, 32, 34, 35, 36, 37, 38, 40, 42, 44, 47, 48, 49, 51, 53, 55, 59;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Пристанционная 1, 1а, 2, 4, 5, 6, 6/1, 7, 8,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Заготзерновская 1, 4, 5, 6, 8, 10, 12,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Индустриальная 2, 3, 4, 5, 7, 8, 10, 12, 13,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Сарыарқа 1, 2, 3, 4, 5, 6, 6/1, 7, 8, 9, 10, 11а, 13, 14, 15, 18, 19, 19а, 21, 22, 23, 24, 25, 26, 27, 28, 29, 30, 34, 36, 38, 40, 42, 44, 46, 50, 52, 54, 56, 58, 60;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Күншуақ 1, 3, 5, 6, 7, 8, 9, 10, 11, 13, 14, 15, 16, 18, 19, 23, 23/1, 25, 27, 33, 35;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Сарыбұлақ 2, 3, 4, 5, 6, 7, 8, 9, 10, 15, 18, 22, 24, 26, 32, 34;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Сельхозснабская 1, 3, 8, 9, 11,14, 16, 18, 20, 21, 24, 27, 31, 32, 35, 36, 37, 38, 39, 42, 45, 48, 51, 52, 53, 55, 59, 61, 62, 63, 64, 65, 66, 67, 68, 69, 70, 71, 72, 80;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Западная 1, 2, 3, 4, 7, 8, 11, 16, 19, 31, 48, 49, 50, 51, 53, 54, 89;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Привокзальная 8, 9, 11, 12, 13, 14, 15,16, 17, 18, 21, 23, 25, 26, 29, 30, 32, 33, 37, 38;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Железнодорожная 1, 2, 3, 4, 5, 6, 7, 8, 9, 10, 11, 13, 14, 15, 18, 19, 20, 21, 22, 23, 24, 25, 26, 27, 28, 29, 30, 32, 33, 34, 35, 37, 38, 39, 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Профсоюзная 11, 13, 14, 14а, 15, 16, 17, 18, 19, 20, 21, 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территория Нефтебазы 2, 3, 4, 5, 6, 7, 7а, 8, 9, 10, 15, 24, 26, 34;</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Астық 2, 7, 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Ақжар 1а, 4, 5, 6, 7, 8, 9, 10, 12, 15, 16, 17, 18, 19, 20, 21, 22, 23, 24, 26, 27, 28, 29, 30, 31, 32, 33, 34, 35, 36, 37, 38, 39, 40, 41, 42, 43, 44, 45, 46, 47, 48, 49, 51, 52, 53, 54, 55, 56, 57, 58, 59, 60, 61, 62, 63, 64, 66;</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Дальний 3, 4, 5, 6, 7, 9, 13, 15, 21, 23, 29, 38;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Алаш 1, 2, 2а, 3, 4, 6, 7, 10, 11, 14, 15, 16, 17, 18, 19, 20, 21, 22, 23, 26, 28, 29, 30, 31, 32, 33, 34, 35, 36, 37, 38, 39, 41, 42, 43, 44, 45, 46, 47, 48, 50, 51, 52, 52/1, 53, 55, 57, 59, 61, 62, 72;</w:t>
            </w:r>
          </w:p>
          <w:p>
            <w:pPr>
              <w:spacing w:after="20"/>
              <w:ind w:left="20"/>
              <w:jc w:val="both"/>
            </w:pPr>
            <w:r>
              <w:rPr>
                <w:rFonts w:ascii="Times New Roman"/>
                <w:b w:val="false"/>
                <w:i w:val="false"/>
                <w:color w:val="000000"/>
                <w:sz w:val="20"/>
              </w:rPr>
              <w:t>
улица Бақшалы 1, 2, 3, 4, 5, 6, 7, 8, 9, 10, 11, 12, 13, 14, 15, 16, 17, 18, 19, 20, 21, 22, 23, 24, 25, 26, 27, 28, 30, 32, 33, 34, 35, 36, 37, 38, 39, 40, 41, 42, 43, 44, 45, 46, 47, 48, 49, 50, 52, 53, 54, 55, 56, 57, 58, 58а, 59, 60, 61, 63,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поселок Осакаровка, улица Николай Воронин, 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"Опорная школа (ресурсный центр) №12"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2"/>
          <w:p>
            <w:pPr>
              <w:spacing w:after="20"/>
              <w:ind w:left="20"/>
              <w:jc w:val="both"/>
            </w:pPr>
            <w:r>
              <w:rPr>
                <w:rFonts w:ascii="Times New Roman"/>
                <w:b w:val="false"/>
                <w:i w:val="false"/>
                <w:color w:val="000000"/>
                <w:sz w:val="20"/>
              </w:rPr>
              <w:t xml:space="preserve">
 улица Гагарина 2в, 2г, 20, 22, 24, 26, 28, 30/1, 30/2, 30/3, 30/4, 32/1, 32/2, 32/3, 32/4, 33, 33/1, 33/2, 33/3, 33/4; </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улица Моторная 1, 8, 10, 12, 14, 15, 15/1, 15/4, 15П, 16, 16/1, 17, 17/1, 17/2, 18, 19, 19/1, 20, 25, 32, 37, 50;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Молодежная 1, 3, 4, 4а, 6, 6а, 8, 8а, 9, 10, 10а, 11, 13, 15, 23, 24, 25, 26, 27, 28, 29, 30, 31, 32, 33, 34, 38, 39, 41;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Сұңқар 1, 2, 3, 4, 5, 6, 7,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Строительная 8, 9, 10, 11, 13, 15, 17;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Болашақ 1, 2, 3, 4, 5, 6, 7, 9, 10, 11, 14, 15, 16, 17, 18, 19, 20, 21, 22, 23, 24, 25, 26, 26б, 28,33, 35, 37, 39, 39/1, 39/2, 46, 48, 49, 58, 63, 65;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Пацаева 1, 3, 5, 5а, 6, 7, 9, 9а, 11, 11а, 13, 13а, 15, 15а, 17, 21, 23, 25, 27, 29, 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Охотская 1, 3, 4, 5, 6, 7, 8, 10, 11, 13,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Юбилейная 10, 12, 14, 16, 18, 20, 22, 24, 26, 30, 32, 34, 36, 38, 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Осенняя 1, 3, 4, 5, 6, 7, 8;</w:t>
            </w:r>
          </w:p>
          <w:p>
            <w:pPr>
              <w:spacing w:after="20"/>
              <w:ind w:left="20"/>
              <w:jc w:val="both"/>
            </w:pPr>
            <w:r>
              <w:rPr>
                <w:rFonts w:ascii="Times New Roman"/>
                <w:b w:val="false"/>
                <w:i w:val="false"/>
                <w:color w:val="000000"/>
                <w:sz w:val="20"/>
              </w:rPr>
              <w:t>
улица Целинная 1, 1/1,1а, 2, 2а, 3, 4, 5, 6, 7, 8, 9, 10, 12, 15, 16, 17, 18, 19, 20, 21, 22, 23, 23а, 24, 27, 29, 30, 31, 32, 33, 34, 35, 36, 37, 39, 40, 41, 42, 44, 45, 46, 47, 48, 49, 51, 53,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 улица Абай,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Озерное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Ералы, улица Шаңырақ,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Ералы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улица Литвинская,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Есиль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Колхозное, улица Советская,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№33"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Колхозное.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Пионерское, улица Центральная,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Пионерское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Пионерское.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Центральное, улица Почтовая,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№32"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Центральное.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Приишимское, улица Центральная,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№7"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Приишимское.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Карагайлы, улица Кооперативная,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Карагайлы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Карагайлы, село Окольное, село Коллективное, село Святогоровка, село Крещеновка.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Батпак, улица Абай,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Батпак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Батпак.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Ошаганды, улица Надречная,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№31"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Ошаганды.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Акпан, улица Верхняя,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№30"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Сарыозен, улица Центральная,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библиотеки села Сарыозен государственного учреждения "Централизованная библиотечная система Осакаровского района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Николаевка, улица Центральная,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Николаевка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Николаевка, село Топан.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Қайыңды улица Школьная,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библиотеки села Қайыңды государственного учреждения "Централизованная библиотечная система Осакаровского района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Қайыңды.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Сункар, улица Олимпийская,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Сункар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Сункар, село Коянды.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Сельстрой, улица Школьная,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Сельстрой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Сельстрой.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Маржанкөл, улица Мира,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Маржанкөл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Маржанкөл, село Куркопа.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Шункыркол, улица Отан,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Шункыркол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Шункыркол.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Садовое, улица Целинная, 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Садовое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 село Жаңатоған.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Молодежный, улица Абая,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культурно-досугового центра поселка Молодежный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3"/>
          <w:p>
            <w:pPr>
              <w:spacing w:after="20"/>
              <w:ind w:left="20"/>
              <w:jc w:val="both"/>
            </w:pPr>
            <w:r>
              <w:rPr>
                <w:rFonts w:ascii="Times New Roman"/>
                <w:b w:val="false"/>
                <w:i w:val="false"/>
                <w:color w:val="000000"/>
                <w:sz w:val="20"/>
              </w:rPr>
              <w:t>
улица Қаныш Сәтбаев 6а, 7, 7а, 8, 8а, 9а, 10, 10а, 11а, 12, 12а, 13, 14, 14а, 15, 15а, 16, 16а;</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Абая 1, 1а, 3, 8, 9, 10, 12, 16, 18, 20, 22, 24, 24а, 26, 26а, 28, 28а, 30, 30а, 31, 32, 32а, 34, 36, 38, 42, 44;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Аспандиярова 1, 2, 3, 4, 5а, 6, 7а, 13, 14, 15, 16, 17, 21, 22, 23, 24, 24а, 25, 26, 26а, 27, 28, 28а, 29, 30, 33, 35, 36, 36а, 37, 38, 39, 41, 43, 43а;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Сембай Төкібаев 1, 2, 3, 3а, 4, 6,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Иртышская 3, 6, 7, 8, 9, 9а, 10, 11, 11а, 12, 13, 13а, 14,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Графтио 2/1, 3, 4, 5, 6, 6а, 7, 8, 8а, 9, 10, 11, 12, 13, 13а, 14, 15, 16, 17, 19, 20, 21, 22, 23, 25, 27;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Гидростроителей 1, 1а, 2, 3, 3а, 4, 5, 6, 7, 7а, 8, 9, 10, 11, 12, 13, 14, 18;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Транспортная 3, 7, 9, 11, 15;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Спортивная 1, 4, 6, 7, 8, 9, 10, 11, 12, 13, 14, 15, 16, 17, 18, 19, 20, 21, 22, 23;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Дальняя 2, 4, 5, 6, 18, 19, 20;</w:t>
            </w:r>
          </w:p>
          <w:p>
            <w:pPr>
              <w:spacing w:after="20"/>
              <w:ind w:left="20"/>
              <w:jc w:val="both"/>
            </w:pPr>
            <w:r>
              <w:rPr>
                <w:rFonts w:ascii="Times New Roman"/>
                <w:b w:val="false"/>
                <w:i w:val="false"/>
                <w:color w:val="000000"/>
                <w:sz w:val="20"/>
              </w:rPr>
              <w:t>
улица Н. Абдирова 5, 6, 7, 8, 9, 10, 11,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Молодежный, улица Комарова,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"Опорная школа (ресурсный центр) имени Абая"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4"/>
          <w:p>
            <w:pPr>
              <w:spacing w:after="20"/>
              <w:ind w:left="20"/>
              <w:jc w:val="both"/>
            </w:pPr>
            <w:r>
              <w:rPr>
                <w:rFonts w:ascii="Times New Roman"/>
                <w:b w:val="false"/>
                <w:i w:val="false"/>
                <w:color w:val="000000"/>
                <w:sz w:val="20"/>
              </w:rPr>
              <w:t>
Первый квартал 1, 2, 4, 5, 6, 7, 8, 9, 10, 11, 12;</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улица Пушкина 1, 2, 3, 4, 5, 6, 7, 8, 9, 10, 11, 13, 14, 15, 16, 17, 18, 19, 20, 21, 22, 23, 24, 25, 26, 27, 29, 30, 32, 33, 34, 35, 36, 38, 40, 42, 44, 46, 48, 50, 52, 54;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Мира 25а, 27, 27а, 29, 29а, 31, 31а, 33, 35, 35а, 37, 37а, 39, 41, 43, 47, 48, 50, 52, 54, 56, 63, 65;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Степная 6, 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Рабочая 3, 13, 13/1, 15, 17;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Комарова 4, 5, 6, 8, 9, 9а, 10, 12, 14, 16;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Шахтеров 1, 1а, 2, 2а, 3, 3а, 4, 4а, 5, 6, 7, 7а, 8, 8/1, 8а, 9, 10, 10а, 11, 11а, 12, 13;</w:t>
            </w:r>
          </w:p>
          <w:p>
            <w:pPr>
              <w:spacing w:after="20"/>
              <w:ind w:left="20"/>
              <w:jc w:val="both"/>
            </w:pPr>
            <w:r>
              <w:rPr>
                <w:rFonts w:ascii="Times New Roman"/>
                <w:b w:val="false"/>
                <w:i w:val="false"/>
                <w:color w:val="000000"/>
                <w:sz w:val="20"/>
              </w:rPr>
              <w:t>
улица Космонавтов 1, 3, 4, 5, 7, 9, 11,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Молодежный, улица Қаныш Сәтбаев, 17А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"Опорная школа (ресурсный центр) имени Каныша Сатпаева"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15"/>
          <w:p>
            <w:pPr>
              <w:spacing w:after="20"/>
              <w:ind w:left="20"/>
              <w:jc w:val="both"/>
            </w:pPr>
            <w:r>
              <w:rPr>
                <w:rFonts w:ascii="Times New Roman"/>
                <w:b w:val="false"/>
                <w:i w:val="false"/>
                <w:color w:val="000000"/>
                <w:sz w:val="20"/>
              </w:rPr>
              <w:t xml:space="preserve">
улица Иртышская 3, 17, 17а, 19, 19а, 21, 21а, 23а, 25, 25а, 31, 33, 35, 39, 41, 43;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квартал Восток 1, 2, 3, 4, 5, 6, 7, 8, 9, 14, 15, 16, 17, 18, 20, 20а,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Мира 1, 3, 4, 5, 6, 7, 8, 9, 10, 12, 14, 16, 17, 18, 19, 20, 22, 24, 24а, 26, 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Қаныш Сәтбаев 17, 18, 18а, 19, 20, 20а, 21а, 21г, 26а, 28, 30, 32;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проезд Строителей 1а, 3а, 5а, 7а, 9а, 11а, 15а, 17, 17а, 18, 19, 19а, 21, 22, 23, 25;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Валиханова 1, 2, 3, 4, 5, 6, 7, 8, 9, 10, 11, 12, 13, 14, 15, 16, 17, 19, 20, 21, 22, 23, 25, 26, 27, 28, 29, 30, 31;</w:t>
            </w:r>
          </w:p>
          <w:p>
            <w:pPr>
              <w:spacing w:after="20"/>
              <w:ind w:left="20"/>
              <w:jc w:val="both"/>
            </w:pPr>
            <w:r>
              <w:rPr>
                <w:rFonts w:ascii="Times New Roman"/>
                <w:b w:val="false"/>
                <w:i w:val="false"/>
                <w:color w:val="000000"/>
                <w:sz w:val="20"/>
              </w:rPr>
              <w:t>
улица Дорожников 4, 6, 7а, 8, 8а, 9а, 10, 10а, 12, 14, 16, 18, 22,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Сарыозек, улица Дінмұхамед Қонаев,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Сарыозек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Русская Ивановка, улица Центральная,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№34"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Русская Ивановка.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Шокай, улица Школьная,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государственного учреждения "Аппарат акима сельского округа Сарыозек Осакаровского района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Шокай, село Шокай.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Аманконыр, улица Бейбитшилик,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Аманконыр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Аманконыр, село Жансары, село Жуантобе, село Баскорык.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Кызылтасское, улица Достык,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Кызылтасское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Кызылтасское.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Мирное, улица Мира,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Мирное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Жұлдыз, улица Қаныш Сәтбаев,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Жұлдыз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Жұлдыз.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Иртышское, улица Казахстанская,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Иртышское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Иртышское.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Акбулак, улица Гагарина,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№28"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Акбулак, село Роднички.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Родниковское, улица Сарыарқа, 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Родниковское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Родниковское, село Карасу.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Қаракөл, улица Школьная,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№22"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Қаракөл, село Ахметаул, село Кутумсук.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Трудовое, улица Юбилейная,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Трудовое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Трудовое.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улица Школьная,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Степное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Шидерты, улица Мира,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Шидерты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Шидерты.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Қаратомар, улица Әл-Фараби,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Қаратомар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Қаратомар.</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