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5e036" w14:textId="4e5e0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77 сессии Осакаровского районного маслихата от 28 декабря 2020 года № 966 "О бюджете поселков, сельских округов Осакаровского района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Осакаровского районного маслихата Карагандинской области от 15 марта 2021 года № 51. Зарегистрировано Департаментом юстиции Карагандинской области 29 марта 2021 года № 6260.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77 сессии Осакаровского районного маслихата от 28 декабря 2020 года № 966 "О бюджете поселков, сельских округов Осакаровского района на 2021-2023 годы" (зарегистрировано в Реестре государственной регистрации нормативных правовых актов за № 21970, опубликовано в Эталонном контрольном банке нормативных правовых актов Республики Казахстан в электронном виде 31 декабря 2020 года),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Осакаровка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63 960 тысяч тенге, в том числе по: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33 434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30 526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96 891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32 931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32 931 тысяч тенге, в том числе: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32 931 тысяч тенге.";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1-1 следующего содержания: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Предусмотреть в составе поступлений в бюджет поселка Осакаровка на 2021 год целевые трансферты из районного бюджета согласно приложению 3-1.";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Утвердить бюджет поселка Молодежный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113 413 тысяч тенге, в том числе по: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17 930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95 483 тысяч тенге;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125 447 тысяч тенге;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12 034 тысяч тенге;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12 034 тысяч тенге, в том числе: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12 034 тысяч тенге.";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следующего содержания: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Предусмотреть в составе поступлений в бюджет поселка Молодежный на 2021 год целевые трансферты из районного бюджета согласно приложению 6-1.";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Пионерского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29 222 тысяч тенге, в том числе по: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4 865 тысяч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24 357 тысяч 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35 356 тысяч тенге;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6 134 тысяч тенге;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6 134 тысяч тенге, в том числе: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6 134 тысяч тенге.";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следующего содержания: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Предусмотреть в составе поступлений в бюджет Пионерского сельского округа на 2021 год целевые трансферты из районного бюджета согласно приложению 9-1.";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Утвердить бюджет сельского округа Есиль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31 624 тысяч тенге, в том числе по: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6 404 тысяч тенге;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25 220 тысяч тенге;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37 675 тысяч тенге;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6 051 тысяч тенге;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6 051 тысяч тенге, в том числе: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6 051 тысяч тенге.";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Утвердить бюджет Батпактинского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38 288 тысяч тенге, в том числе по: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3 830 тысяч тенге;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34 458 тысяч тенге;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41 365 тысяч тенге;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3 077 тысяч тенге;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3 077 тысяч тенге, в том числе: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3 077 тысяч тенге.";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5-1 следующего содержания: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Предусмотреть в составе поступлений в бюджет Батпактинского сельского округа на 2021 год целевые трансферты из районного бюджета согласно приложению 15-1.";</w:t>
      </w:r>
    </w:p>
    <w:bookmarkEnd w:id="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Утвердить бюджет сельского округа Сункар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28 204 тысяч тенге, в том числе по: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1 441 тысяч тенге;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26 763 тысяч тенге;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29 614 тысяч тенге;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1 410 тысяч тенге;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1 410 тысяч тенге, в том числе: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1 410 тысяч тенге.";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6-1 следующего содержания: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Предусмотреть в составе поступлений в бюджет сельского округа Сункар на 2021 год целевые трансферты из районного бюджета согласно приложению 18-1.";</w:t>
      </w:r>
    </w:p>
    <w:bookmarkEnd w:id="1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Утвердить бюджет Маржанкольского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23 752 тысяч тенге, в том числе по: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686 тысяч тенге;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23 066 тысяч тенге;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24 404 тысяч тенге;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27"/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652 тысяч тенге;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652 тысяч тенге, в том числе:</w:t>
      </w:r>
    </w:p>
    <w:bookmarkEnd w:id="134"/>
    <w:bookmarkStart w:name="z1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135"/>
    <w:bookmarkStart w:name="z14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36"/>
    <w:bookmarkStart w:name="z14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652 тысяч тенге.";</w:t>
      </w:r>
    </w:p>
    <w:bookmarkEnd w:id="137"/>
    <w:bookmarkStart w:name="z14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7-1 следующего содержания:</w:t>
      </w:r>
    </w:p>
    <w:bookmarkEnd w:id="138"/>
    <w:bookmarkStart w:name="z15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Предусмотреть в составе поступлений в бюджет Маржанкольского сельского округа на 2021 год целевые трансферты из районного бюджета согласно приложению 21-1.";</w:t>
      </w:r>
    </w:p>
    <w:bookmarkEnd w:id="1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Утвердить бюджет Озерного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40"/>
    <w:bookmarkStart w:name="z15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28 565 тысяч тенге, в том числе по:</w:t>
      </w:r>
    </w:p>
    <w:bookmarkEnd w:id="141"/>
    <w:bookmarkStart w:name="z15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2 523тысяч тенге;</w:t>
      </w:r>
    </w:p>
    <w:bookmarkEnd w:id="142"/>
    <w:bookmarkStart w:name="z1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143"/>
    <w:bookmarkStart w:name="z15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144"/>
    <w:bookmarkStart w:name="z15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26 042 тысяч тенге;</w:t>
      </w:r>
    </w:p>
    <w:bookmarkEnd w:id="145"/>
    <w:bookmarkStart w:name="z15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29 985 тысяч тенге;</w:t>
      </w:r>
    </w:p>
    <w:bookmarkEnd w:id="146"/>
    <w:bookmarkStart w:name="z15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47"/>
    <w:bookmarkStart w:name="z16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48"/>
    <w:bookmarkStart w:name="z16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49"/>
    <w:bookmarkStart w:name="z16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50"/>
    <w:bookmarkStart w:name="z16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51"/>
    <w:bookmarkStart w:name="z16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52"/>
    <w:bookmarkStart w:name="z16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1 420 тысяч тенге;</w:t>
      </w:r>
    </w:p>
    <w:bookmarkEnd w:id="153"/>
    <w:bookmarkStart w:name="z16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1 420 тысяч тенге, в том числе:</w:t>
      </w:r>
    </w:p>
    <w:bookmarkEnd w:id="154"/>
    <w:bookmarkStart w:name="z16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155"/>
    <w:bookmarkStart w:name="z16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56"/>
    <w:bookmarkStart w:name="z16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1 420 тысяч тенге.";</w:t>
      </w:r>
    </w:p>
    <w:bookmarkEnd w:id="157"/>
    <w:bookmarkStart w:name="z17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8-1 следующего содержания:</w:t>
      </w:r>
    </w:p>
    <w:bookmarkEnd w:id="158"/>
    <w:bookmarkStart w:name="z17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 Предусмотреть в составе поступлений в бюджет Озерного сельского округа на 2021 год целевые трансферты из районного бюджета согласно приложению 24-1.";</w:t>
      </w:r>
    </w:p>
    <w:bookmarkEnd w:id="1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7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Утвердить бюджет Кундуздинского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60"/>
    <w:bookmarkStart w:name="z17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28 045 тысяч тенге, в том числе по:</w:t>
      </w:r>
    </w:p>
    <w:bookmarkEnd w:id="161"/>
    <w:bookmarkStart w:name="z17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940 тысяч тенге;</w:t>
      </w:r>
    </w:p>
    <w:bookmarkEnd w:id="162"/>
    <w:bookmarkStart w:name="z17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163"/>
    <w:bookmarkStart w:name="z17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164"/>
    <w:bookmarkStart w:name="z17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27 105 тысяч тенге;</w:t>
      </w:r>
    </w:p>
    <w:bookmarkEnd w:id="165"/>
    <w:bookmarkStart w:name="z17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28 435 тысяч тенге;</w:t>
      </w:r>
    </w:p>
    <w:bookmarkEnd w:id="166"/>
    <w:bookmarkStart w:name="z18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67"/>
    <w:bookmarkStart w:name="z18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68"/>
    <w:bookmarkStart w:name="z18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69"/>
    <w:bookmarkStart w:name="z18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70"/>
    <w:bookmarkStart w:name="z18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71"/>
    <w:bookmarkStart w:name="z18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72"/>
    <w:bookmarkStart w:name="z18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390 тысяч тенге;</w:t>
      </w:r>
    </w:p>
    <w:bookmarkEnd w:id="173"/>
    <w:bookmarkStart w:name="z18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390 тысяч тенге, в том числе:</w:t>
      </w:r>
    </w:p>
    <w:bookmarkEnd w:id="174"/>
    <w:bookmarkStart w:name="z18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175"/>
    <w:bookmarkStart w:name="z18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76"/>
    <w:bookmarkStart w:name="z19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390 тысяч тенге.";</w:t>
      </w:r>
    </w:p>
    <w:bookmarkEnd w:id="177"/>
    <w:bookmarkStart w:name="z19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9-1 следующего содержания</w:t>
      </w:r>
    </w:p>
    <w:bookmarkEnd w:id="178"/>
    <w:bookmarkStart w:name="z19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Предусмотреть в составе поступлений в бюджет Кундуздинского сельского округа на 2021 год целевые трансферты из районного бюджета согласно приложению 27-1.";</w:t>
      </w:r>
    </w:p>
    <w:bookmarkEnd w:id="1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9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Утвердить бюджет Николаевского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80"/>
    <w:bookmarkStart w:name="z19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28 592 тысяч тенге, в том числе по:</w:t>
      </w:r>
    </w:p>
    <w:bookmarkEnd w:id="181"/>
    <w:bookmarkStart w:name="z19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1 220 тысяч тенге;</w:t>
      </w:r>
    </w:p>
    <w:bookmarkEnd w:id="182"/>
    <w:bookmarkStart w:name="z19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183"/>
    <w:bookmarkStart w:name="z19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184"/>
    <w:bookmarkStart w:name="z19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27 372 тысяч тенге;</w:t>
      </w:r>
    </w:p>
    <w:bookmarkEnd w:id="185"/>
    <w:bookmarkStart w:name="z20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29 192 тысяч тенге;</w:t>
      </w:r>
    </w:p>
    <w:bookmarkEnd w:id="186"/>
    <w:bookmarkStart w:name="z20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87"/>
    <w:bookmarkStart w:name="z20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88"/>
    <w:bookmarkStart w:name="z20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89"/>
    <w:bookmarkStart w:name="z20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90"/>
    <w:bookmarkStart w:name="z20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91"/>
    <w:bookmarkStart w:name="z20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92"/>
    <w:bookmarkStart w:name="z20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600 тысяч тенге;</w:t>
      </w:r>
    </w:p>
    <w:bookmarkEnd w:id="193"/>
    <w:bookmarkStart w:name="z20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600 тысяч тенге, в том числе:</w:t>
      </w:r>
    </w:p>
    <w:bookmarkEnd w:id="194"/>
    <w:bookmarkStart w:name="z20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195"/>
    <w:bookmarkStart w:name="z21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6"/>
    <w:bookmarkStart w:name="z21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600 тысяч тенге.";</w:t>
      </w:r>
    </w:p>
    <w:bookmarkEnd w:id="197"/>
    <w:bookmarkStart w:name="z21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10-1 следующего содержания:</w:t>
      </w:r>
    </w:p>
    <w:bookmarkEnd w:id="198"/>
    <w:bookmarkStart w:name="z21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"10-1. Предусмотреть в составе поступлений в бюджет Николаевского сельского округа на 2021 год целевые трансферты из районного бюджета согласно приложению 30-1.";</w:t>
      </w:r>
    </w:p>
    <w:bookmarkEnd w:id="1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1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Утвердить бюджет сельского округа Карагайлы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00"/>
    <w:bookmarkStart w:name="z21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23 938 тысяч тенге, в том числе по:</w:t>
      </w:r>
    </w:p>
    <w:bookmarkEnd w:id="201"/>
    <w:bookmarkStart w:name="z21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3 818 тысяч тенге;</w:t>
      </w:r>
    </w:p>
    <w:bookmarkEnd w:id="202"/>
    <w:bookmarkStart w:name="z21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203"/>
    <w:bookmarkStart w:name="z21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204"/>
    <w:bookmarkStart w:name="z22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20 120 тысяч тенге;</w:t>
      </w:r>
    </w:p>
    <w:bookmarkEnd w:id="205"/>
    <w:bookmarkStart w:name="z22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26 583 тысяч тенге;</w:t>
      </w:r>
    </w:p>
    <w:bookmarkEnd w:id="206"/>
    <w:bookmarkStart w:name="z22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07"/>
    <w:bookmarkStart w:name="z22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08"/>
    <w:bookmarkStart w:name="z22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09"/>
    <w:bookmarkStart w:name="z22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10"/>
    <w:bookmarkStart w:name="z22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11"/>
    <w:bookmarkStart w:name="z227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12"/>
    <w:bookmarkStart w:name="z228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2 645 тысяч тенге;</w:t>
      </w:r>
    </w:p>
    <w:bookmarkEnd w:id="213"/>
    <w:bookmarkStart w:name="z229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2 645 тысяч тенге, в том числе:</w:t>
      </w:r>
    </w:p>
    <w:bookmarkEnd w:id="214"/>
    <w:bookmarkStart w:name="z230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215"/>
    <w:bookmarkStart w:name="z231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16"/>
    <w:bookmarkStart w:name="z232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2 645 тысяч тенге.";</w:t>
      </w:r>
    </w:p>
    <w:bookmarkEnd w:id="2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3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Утвердить бюджет Садового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18"/>
    <w:bookmarkStart w:name="z23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25 255 тысяч тенге, в том числе по:</w:t>
      </w:r>
    </w:p>
    <w:bookmarkEnd w:id="219"/>
    <w:bookmarkStart w:name="z23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1 812 тысяч тенге;</w:t>
      </w:r>
    </w:p>
    <w:bookmarkEnd w:id="220"/>
    <w:bookmarkStart w:name="z23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221"/>
    <w:bookmarkStart w:name="z23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222"/>
    <w:bookmarkStart w:name="z23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23 443 тысяч тенге;</w:t>
      </w:r>
    </w:p>
    <w:bookmarkEnd w:id="223"/>
    <w:bookmarkStart w:name="z24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27 028 тысяч тенге;</w:t>
      </w:r>
    </w:p>
    <w:bookmarkEnd w:id="224"/>
    <w:bookmarkStart w:name="z24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25"/>
    <w:bookmarkStart w:name="z24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26"/>
    <w:bookmarkStart w:name="z24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27"/>
    <w:bookmarkStart w:name="z24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28"/>
    <w:bookmarkStart w:name="z24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29"/>
    <w:bookmarkStart w:name="z24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30"/>
    <w:bookmarkStart w:name="z24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1 773 тысяч тенге;</w:t>
      </w:r>
    </w:p>
    <w:bookmarkEnd w:id="231"/>
    <w:bookmarkStart w:name="z24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1 773 тысяч тенге, в том числе:</w:t>
      </w:r>
    </w:p>
    <w:bookmarkEnd w:id="232"/>
    <w:bookmarkStart w:name="z24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233"/>
    <w:bookmarkStart w:name="z25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34"/>
    <w:bookmarkStart w:name="z25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1 773 тысяч тенге.";</w:t>
      </w:r>
    </w:p>
    <w:bookmarkEnd w:id="235"/>
    <w:bookmarkStart w:name="z25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12-1 следующего содержания:</w:t>
      </w:r>
    </w:p>
    <w:bookmarkEnd w:id="236"/>
    <w:bookmarkStart w:name="z25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"12-1. Предусмотреть в составе поступлений в бюджет Садового сельского округа на 2021 год целевые трансферты из районного бюджета согласно приложению 36-1.";</w:t>
      </w:r>
    </w:p>
    <w:bookmarkEnd w:id="2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Утвердить бюджет сельского округа Сарыозек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>, соответственно, в том числе на 2021 год в следующих объемах:</w:t>
      </w:r>
    </w:p>
    <w:bookmarkEnd w:id="238"/>
    <w:bookmarkStart w:name="z25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28 937 тысяч тенге, в том числе по:</w:t>
      </w:r>
    </w:p>
    <w:bookmarkEnd w:id="239"/>
    <w:bookmarkStart w:name="z25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3 092 тысяч тенге;</w:t>
      </w:r>
    </w:p>
    <w:bookmarkEnd w:id="240"/>
    <w:bookmarkStart w:name="z25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241"/>
    <w:bookmarkStart w:name="z25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242"/>
    <w:bookmarkStart w:name="z26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25 845 тысяч тенге;</w:t>
      </w:r>
    </w:p>
    <w:bookmarkEnd w:id="243"/>
    <w:bookmarkStart w:name="z26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30 573 тысяч тенге;</w:t>
      </w:r>
    </w:p>
    <w:bookmarkEnd w:id="244"/>
    <w:bookmarkStart w:name="z26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45"/>
    <w:bookmarkStart w:name="z26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46"/>
    <w:bookmarkStart w:name="z26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47"/>
    <w:bookmarkStart w:name="z26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48"/>
    <w:bookmarkStart w:name="z26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49"/>
    <w:bookmarkStart w:name="z26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50"/>
    <w:bookmarkStart w:name="z26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1 636 тысяч тенге;</w:t>
      </w:r>
    </w:p>
    <w:bookmarkEnd w:id="251"/>
    <w:bookmarkStart w:name="z26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1 636 тысяч тенге, в том числе:</w:t>
      </w:r>
    </w:p>
    <w:bookmarkEnd w:id="252"/>
    <w:bookmarkStart w:name="z27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253"/>
    <w:bookmarkStart w:name="z27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54"/>
    <w:bookmarkStart w:name="z27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1 636 тысяч тенге.";</w:t>
      </w:r>
    </w:p>
    <w:bookmarkEnd w:id="255"/>
    <w:bookmarkStart w:name="z27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13-1 следующего содержания:</w:t>
      </w:r>
    </w:p>
    <w:bookmarkEnd w:id="256"/>
    <w:bookmarkStart w:name="z27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"13-1. Предусмотреть в составе поступлений в бюджет сельского округа Сарыозек на 2021 год целевые трансферты из районного бюджета согласно приложению 39-1.";</w:t>
      </w:r>
    </w:p>
    <w:bookmarkEnd w:id="2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7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Утвердить бюджет сельского округа Жансары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58"/>
    <w:bookmarkStart w:name="z27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26 015 тысяч тенге, в том числе по:</w:t>
      </w:r>
    </w:p>
    <w:bookmarkEnd w:id="259"/>
    <w:bookmarkStart w:name="z27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1 580 тысяч тенге;</w:t>
      </w:r>
    </w:p>
    <w:bookmarkEnd w:id="260"/>
    <w:bookmarkStart w:name="z27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261"/>
    <w:bookmarkStart w:name="z28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262"/>
    <w:bookmarkStart w:name="z28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24 435 тысяч тенге;</w:t>
      </w:r>
    </w:p>
    <w:bookmarkEnd w:id="263"/>
    <w:bookmarkStart w:name="z28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26 915 тысяч тенге;</w:t>
      </w:r>
    </w:p>
    <w:bookmarkEnd w:id="264"/>
    <w:bookmarkStart w:name="z28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65"/>
    <w:bookmarkStart w:name="z28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66"/>
    <w:bookmarkStart w:name="z28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67"/>
    <w:bookmarkStart w:name="z28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68"/>
    <w:bookmarkStart w:name="z28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69"/>
    <w:bookmarkStart w:name="z28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70"/>
    <w:bookmarkStart w:name="z28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900 тысяч тенге;</w:t>
      </w:r>
    </w:p>
    <w:bookmarkEnd w:id="271"/>
    <w:bookmarkStart w:name="z290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900 тысяч тенге, в том числе:</w:t>
      </w:r>
    </w:p>
    <w:bookmarkEnd w:id="272"/>
    <w:bookmarkStart w:name="z291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273"/>
    <w:bookmarkStart w:name="z292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74"/>
    <w:bookmarkStart w:name="z293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900 тысяч тенге.";</w:t>
      </w:r>
    </w:p>
    <w:bookmarkEnd w:id="2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95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Утвердить бюджет Звездного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76"/>
    <w:bookmarkStart w:name="z296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35 878 тысяч тенге, в том числе по:</w:t>
      </w:r>
    </w:p>
    <w:bookmarkEnd w:id="277"/>
    <w:bookmarkStart w:name="z297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1 266 тысяч тенге;</w:t>
      </w:r>
    </w:p>
    <w:bookmarkEnd w:id="278"/>
    <w:bookmarkStart w:name="z298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279"/>
    <w:bookmarkStart w:name="z299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280"/>
    <w:bookmarkStart w:name="z300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34 612 тысяч тенге;</w:t>
      </w:r>
    </w:p>
    <w:bookmarkEnd w:id="281"/>
    <w:bookmarkStart w:name="z301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36 257 тысяч тенге;</w:t>
      </w:r>
    </w:p>
    <w:bookmarkEnd w:id="282"/>
    <w:bookmarkStart w:name="z302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83"/>
    <w:bookmarkStart w:name="z303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84"/>
    <w:bookmarkStart w:name="z304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85"/>
    <w:bookmarkStart w:name="z305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86"/>
    <w:bookmarkStart w:name="z306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87"/>
    <w:bookmarkStart w:name="z307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88"/>
    <w:bookmarkStart w:name="z308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379 тысяч тенге;</w:t>
      </w:r>
    </w:p>
    <w:bookmarkEnd w:id="289"/>
    <w:bookmarkStart w:name="z309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379 тысяч тенге, в том числе:</w:t>
      </w:r>
    </w:p>
    <w:bookmarkEnd w:id="290"/>
    <w:bookmarkStart w:name="z310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291"/>
    <w:bookmarkStart w:name="z311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92"/>
    <w:bookmarkStart w:name="z312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379 тысяч тенге.";</w:t>
      </w:r>
    </w:p>
    <w:bookmarkEnd w:id="293"/>
    <w:bookmarkStart w:name="z313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15-1 следующего содержания:</w:t>
      </w:r>
    </w:p>
    <w:bookmarkEnd w:id="294"/>
    <w:bookmarkStart w:name="z314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"15-1. Предусмотреть в составе поступлений в бюджет Звездного сельского округа на 2021 год целевые трансферты из районного бюджета согласно приложению 45-1.";</w:t>
      </w:r>
    </w:p>
    <w:bookmarkEnd w:id="2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16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Утвердить бюджет Каратомарского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96"/>
    <w:bookmarkStart w:name="z317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28 221 тысяч тенге, в том числе по:</w:t>
      </w:r>
    </w:p>
    <w:bookmarkEnd w:id="297"/>
    <w:bookmarkStart w:name="z318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3 499 тысяч тенге;</w:t>
      </w:r>
    </w:p>
    <w:bookmarkEnd w:id="298"/>
    <w:bookmarkStart w:name="z319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299"/>
    <w:bookmarkStart w:name="z320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300"/>
    <w:bookmarkStart w:name="z321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24 722 тысяч тенге;</w:t>
      </w:r>
    </w:p>
    <w:bookmarkEnd w:id="301"/>
    <w:bookmarkStart w:name="z322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30 832 тысяч тенге;</w:t>
      </w:r>
    </w:p>
    <w:bookmarkEnd w:id="302"/>
    <w:bookmarkStart w:name="z323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303"/>
    <w:bookmarkStart w:name="z324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04"/>
    <w:bookmarkStart w:name="z325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05"/>
    <w:bookmarkStart w:name="z326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306"/>
    <w:bookmarkStart w:name="z327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07"/>
    <w:bookmarkStart w:name="z328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08"/>
    <w:bookmarkStart w:name="z329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2 611 тысяч тенге;</w:t>
      </w:r>
    </w:p>
    <w:bookmarkEnd w:id="309"/>
    <w:bookmarkStart w:name="z330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2 611 тысяч тенге, в том числе:</w:t>
      </w:r>
    </w:p>
    <w:bookmarkEnd w:id="310"/>
    <w:bookmarkStart w:name="z331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311"/>
    <w:bookmarkStart w:name="z332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12"/>
    <w:bookmarkStart w:name="z333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2 611 тысяч тенге.";</w:t>
      </w:r>
    </w:p>
    <w:bookmarkEnd w:id="3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35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Утвердить бюджет Шидертинского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314"/>
    <w:bookmarkStart w:name="z336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23 179 тысяч тенге, в том числе по:</w:t>
      </w:r>
    </w:p>
    <w:bookmarkEnd w:id="315"/>
    <w:bookmarkStart w:name="z337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6 805 тысяч тенге;</w:t>
      </w:r>
    </w:p>
    <w:bookmarkEnd w:id="316"/>
    <w:bookmarkStart w:name="z338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317"/>
    <w:bookmarkStart w:name="z339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318"/>
    <w:bookmarkStart w:name="z340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16 374 тысяч тенге;</w:t>
      </w:r>
    </w:p>
    <w:bookmarkEnd w:id="319"/>
    <w:bookmarkStart w:name="z341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27 761 тысяч тенге;</w:t>
      </w:r>
    </w:p>
    <w:bookmarkEnd w:id="320"/>
    <w:bookmarkStart w:name="z342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321"/>
    <w:bookmarkStart w:name="z343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22"/>
    <w:bookmarkStart w:name="z344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23"/>
    <w:bookmarkStart w:name="z345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324"/>
    <w:bookmarkStart w:name="z346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25"/>
    <w:bookmarkStart w:name="z347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26"/>
    <w:bookmarkStart w:name="z348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4 582 тысяч тенге;</w:t>
      </w:r>
    </w:p>
    <w:bookmarkEnd w:id="327"/>
    <w:bookmarkStart w:name="z349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4 582 тысяч тенге, в том числе:</w:t>
      </w:r>
    </w:p>
    <w:bookmarkEnd w:id="328"/>
    <w:bookmarkStart w:name="z350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329"/>
    <w:bookmarkStart w:name="z351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30"/>
    <w:bookmarkStart w:name="z352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4 582 тысяч тенге.";</w:t>
      </w:r>
    </w:p>
    <w:bookmarkEnd w:id="3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54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Утвердить бюджет сельского округа Акбулак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332"/>
    <w:bookmarkStart w:name="z355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57 454 тысяч тенге, в том числе по:</w:t>
      </w:r>
    </w:p>
    <w:bookmarkEnd w:id="333"/>
    <w:bookmarkStart w:name="z356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4 611 тысяч тенге;</w:t>
      </w:r>
    </w:p>
    <w:bookmarkEnd w:id="334"/>
    <w:bookmarkStart w:name="z357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335"/>
    <w:bookmarkStart w:name="z358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336"/>
    <w:bookmarkStart w:name="z359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52 843 тысяч тенге;</w:t>
      </w:r>
    </w:p>
    <w:bookmarkEnd w:id="337"/>
    <w:bookmarkStart w:name="z360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60 749 тысяч тенге;</w:t>
      </w:r>
    </w:p>
    <w:bookmarkEnd w:id="338"/>
    <w:bookmarkStart w:name="z361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339"/>
    <w:bookmarkStart w:name="z362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40"/>
    <w:bookmarkStart w:name="z363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41"/>
    <w:bookmarkStart w:name="z364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342"/>
    <w:bookmarkStart w:name="z365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43"/>
    <w:bookmarkStart w:name="z366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44"/>
    <w:bookmarkStart w:name="z367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3 295 тысяч тенге;</w:t>
      </w:r>
    </w:p>
    <w:bookmarkEnd w:id="345"/>
    <w:bookmarkStart w:name="z368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3 295 тысяч тенге, в том числе:</w:t>
      </w:r>
    </w:p>
    <w:bookmarkEnd w:id="346"/>
    <w:bookmarkStart w:name="z369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347"/>
    <w:bookmarkStart w:name="z370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48"/>
    <w:bookmarkStart w:name="z371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3 295 тысяч тенге.";</w:t>
      </w:r>
    </w:p>
    <w:bookmarkEnd w:id="349"/>
    <w:bookmarkStart w:name="z372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18-1 следующего содержания:</w:t>
      </w:r>
    </w:p>
    <w:bookmarkEnd w:id="350"/>
    <w:bookmarkStart w:name="z373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"18-1. Предусмотреть в составе поступлений в бюджет сельского округа Акбулак на 2021 год целевые трансферты из районного бюджета согласно приложению 54-1.";</w:t>
      </w:r>
    </w:p>
    <w:bookmarkEnd w:id="3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75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Утвердить бюджет Родниковского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352"/>
    <w:bookmarkStart w:name="z376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24 445 тысяч тенге, в том числе по:</w:t>
      </w:r>
    </w:p>
    <w:bookmarkEnd w:id="353"/>
    <w:bookmarkStart w:name="z377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8 702 тысяч тенге;</w:t>
      </w:r>
    </w:p>
    <w:bookmarkEnd w:id="354"/>
    <w:bookmarkStart w:name="z378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355"/>
    <w:bookmarkStart w:name="z379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356"/>
    <w:bookmarkStart w:name="z380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15 743 тысяч тенге;</w:t>
      </w:r>
    </w:p>
    <w:bookmarkEnd w:id="357"/>
    <w:bookmarkStart w:name="z381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29 829 тысяч тенге;</w:t>
      </w:r>
    </w:p>
    <w:bookmarkEnd w:id="358"/>
    <w:bookmarkStart w:name="z382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359"/>
    <w:bookmarkStart w:name="z383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60"/>
    <w:bookmarkStart w:name="z384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61"/>
    <w:bookmarkStart w:name="z385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362"/>
    <w:bookmarkStart w:name="z386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63"/>
    <w:bookmarkStart w:name="z387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64"/>
    <w:bookmarkStart w:name="z388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5 384 тысяч тенге;</w:t>
      </w:r>
    </w:p>
    <w:bookmarkEnd w:id="365"/>
    <w:bookmarkStart w:name="z389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5 384 тысяч тенге, в том числе:</w:t>
      </w:r>
    </w:p>
    <w:bookmarkEnd w:id="366"/>
    <w:bookmarkStart w:name="z390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367"/>
    <w:bookmarkStart w:name="z391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68"/>
    <w:bookmarkStart w:name="z392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5 384 тысяч тенге.";</w:t>
      </w:r>
    </w:p>
    <w:bookmarkEnd w:id="3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94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"20. Утвердить бюджет Тельманского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370"/>
    <w:bookmarkStart w:name="z395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23 105 тысяч тенге, в том числе по:</w:t>
      </w:r>
    </w:p>
    <w:bookmarkEnd w:id="371"/>
    <w:bookmarkStart w:name="z396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2 197 тысяч тенге;</w:t>
      </w:r>
    </w:p>
    <w:bookmarkEnd w:id="372"/>
    <w:bookmarkStart w:name="z397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373"/>
    <w:bookmarkStart w:name="z398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374"/>
    <w:bookmarkStart w:name="z399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20 908 тысяч тенге;</w:t>
      </w:r>
    </w:p>
    <w:bookmarkEnd w:id="375"/>
    <w:bookmarkStart w:name="z400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25 538 тысяч тенге;</w:t>
      </w:r>
    </w:p>
    <w:bookmarkEnd w:id="376"/>
    <w:bookmarkStart w:name="z401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377"/>
    <w:bookmarkStart w:name="z402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78"/>
    <w:bookmarkStart w:name="z403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79"/>
    <w:bookmarkStart w:name="z404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380"/>
    <w:bookmarkStart w:name="z405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81"/>
    <w:bookmarkStart w:name="z406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82"/>
    <w:bookmarkStart w:name="z407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2 433 тысяч тенге;</w:t>
      </w:r>
    </w:p>
    <w:bookmarkEnd w:id="383"/>
    <w:bookmarkStart w:name="z408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2 433 тысяч тенге, в том числе:</w:t>
      </w:r>
    </w:p>
    <w:bookmarkEnd w:id="384"/>
    <w:bookmarkStart w:name="z409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385"/>
    <w:bookmarkStart w:name="z410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86"/>
    <w:bookmarkStart w:name="z411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2 433 тысяч тенге.";</w:t>
      </w:r>
    </w:p>
    <w:bookmarkEnd w:id="3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13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Утвердить бюджет Иртышского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388"/>
    <w:bookmarkStart w:name="z414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22 077 тысяч тенге, в том числе по:</w:t>
      </w:r>
    </w:p>
    <w:bookmarkEnd w:id="389"/>
    <w:bookmarkStart w:name="z415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305 тысяч тенге;</w:t>
      </w:r>
    </w:p>
    <w:bookmarkEnd w:id="390"/>
    <w:bookmarkStart w:name="z416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391"/>
    <w:bookmarkStart w:name="z417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392"/>
    <w:bookmarkStart w:name="z418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21 772 тысяч тенге;</w:t>
      </w:r>
    </w:p>
    <w:bookmarkEnd w:id="393"/>
    <w:bookmarkStart w:name="z419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22 157 тысяч тенге;</w:t>
      </w:r>
    </w:p>
    <w:bookmarkEnd w:id="394"/>
    <w:bookmarkStart w:name="z420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395"/>
    <w:bookmarkStart w:name="z421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96"/>
    <w:bookmarkStart w:name="z422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97"/>
    <w:bookmarkStart w:name="z423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398"/>
    <w:bookmarkStart w:name="z424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99"/>
    <w:bookmarkStart w:name="z425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400"/>
    <w:bookmarkStart w:name="z426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80 тысяч тенге;</w:t>
      </w:r>
    </w:p>
    <w:bookmarkEnd w:id="401"/>
    <w:bookmarkStart w:name="z427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80 тысяч тенге, в том числе:</w:t>
      </w:r>
    </w:p>
    <w:bookmarkEnd w:id="402"/>
    <w:bookmarkStart w:name="z428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403"/>
    <w:bookmarkStart w:name="z429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404"/>
    <w:bookmarkStart w:name="z430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80 тысяч тенге.";</w:t>
      </w:r>
    </w:p>
    <w:bookmarkEnd w:id="4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32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"22. Утвердить бюджет Трудового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406"/>
    <w:bookmarkStart w:name="z433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26 186 тысяч тенге, в том числе по:</w:t>
      </w:r>
    </w:p>
    <w:bookmarkEnd w:id="407"/>
    <w:bookmarkStart w:name="z434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7 659 тысяч тенге;</w:t>
      </w:r>
    </w:p>
    <w:bookmarkEnd w:id="408"/>
    <w:bookmarkStart w:name="z435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409"/>
    <w:bookmarkStart w:name="z436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410"/>
    <w:bookmarkStart w:name="z437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18 527 тысяч тенге;</w:t>
      </w:r>
    </w:p>
    <w:bookmarkEnd w:id="411"/>
    <w:bookmarkStart w:name="z438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31 763 тысяч тенге;</w:t>
      </w:r>
    </w:p>
    <w:bookmarkEnd w:id="412"/>
    <w:bookmarkStart w:name="z439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413"/>
    <w:bookmarkStart w:name="z440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414"/>
    <w:bookmarkStart w:name="z441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415"/>
    <w:bookmarkStart w:name="z442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416"/>
    <w:bookmarkStart w:name="z443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17"/>
    <w:bookmarkStart w:name="z444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418"/>
    <w:bookmarkStart w:name="z445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5 577 тысяч тенге;</w:t>
      </w:r>
    </w:p>
    <w:bookmarkEnd w:id="419"/>
    <w:bookmarkStart w:name="z446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5 577 тысяч тенге, в том числе:</w:t>
      </w:r>
    </w:p>
    <w:bookmarkEnd w:id="420"/>
    <w:bookmarkStart w:name="z447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421"/>
    <w:bookmarkStart w:name="z448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422"/>
    <w:bookmarkStart w:name="z449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5 577 тысяч тенге.";</w:t>
      </w:r>
    </w:p>
    <w:bookmarkEnd w:id="423"/>
    <w:bookmarkStart w:name="z450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22-1 следующего содержания:</w:t>
      </w:r>
    </w:p>
    <w:bookmarkEnd w:id="424"/>
    <w:bookmarkStart w:name="z451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"22-1. Предусмотреть в составе поступлений в бюджет Трудового сельского округа на 2021 год целевые трансферты из районного бюджета согласно приложению 66-1.";</w:t>
      </w:r>
    </w:p>
    <w:bookmarkEnd w:id="4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53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"23. Утвердить бюджет Мирного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426"/>
    <w:bookmarkStart w:name="z454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28 259 тысяч тенге, в том числе по:</w:t>
      </w:r>
    </w:p>
    <w:bookmarkEnd w:id="427"/>
    <w:bookmarkStart w:name="z455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1 612 тысяч тенге;</w:t>
      </w:r>
    </w:p>
    <w:bookmarkEnd w:id="428"/>
    <w:bookmarkStart w:name="z456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429"/>
    <w:bookmarkStart w:name="z457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430"/>
    <w:bookmarkStart w:name="z458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26 647 тысяч тенге;</w:t>
      </w:r>
    </w:p>
    <w:bookmarkEnd w:id="431"/>
    <w:bookmarkStart w:name="z459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30 520 тысяч тенге;</w:t>
      </w:r>
    </w:p>
    <w:bookmarkEnd w:id="432"/>
    <w:bookmarkStart w:name="z460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433"/>
    <w:bookmarkStart w:name="z461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434"/>
    <w:bookmarkStart w:name="z462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435"/>
    <w:bookmarkStart w:name="z463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436"/>
    <w:bookmarkStart w:name="z464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37"/>
    <w:bookmarkStart w:name="z465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438"/>
    <w:bookmarkStart w:name="z466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2 261 тысяч тенге;</w:t>
      </w:r>
    </w:p>
    <w:bookmarkEnd w:id="439"/>
    <w:bookmarkStart w:name="z467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2 261 тысяч тенге, в том числе:</w:t>
      </w:r>
    </w:p>
    <w:bookmarkEnd w:id="440"/>
    <w:bookmarkStart w:name="z468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441"/>
    <w:bookmarkStart w:name="z469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442"/>
    <w:bookmarkStart w:name="z470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2 261 тысяч тенге.";</w:t>
      </w:r>
    </w:p>
    <w:bookmarkEnd w:id="443"/>
    <w:bookmarkStart w:name="z471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23-1 следующего содержания:</w:t>
      </w:r>
    </w:p>
    <w:bookmarkEnd w:id="444"/>
    <w:bookmarkStart w:name="z472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"23-1. Предусмотреть в составе поступлений в бюджет Мирного сельского округа на 2021 год целевые трансферты из районного бюджета согласно приложению 69-1.";</w:t>
      </w:r>
    </w:p>
    <w:bookmarkEnd w:id="445"/>
    <w:bookmarkStart w:name="z473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24 следующего содержания:</w:t>
      </w:r>
    </w:p>
    <w:bookmarkEnd w:id="446"/>
    <w:bookmarkStart w:name="z474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Учесть в составе поступлений и расходов бюджета поселков, сельских округов на 2021 год целевые трансферты из вышестоящего бюджета согласно приложениям 3-1, 6-1, 9-1, 15-1, 18-1, 21-1, 24-1, 27-1, 30-1, 36-1, 39-1, 45-1, 54-1, 66-1, 69-1.";</w:t>
      </w:r>
    </w:p>
    <w:bookmarkEnd w:id="4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476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3-1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448"/>
    <w:bookmarkStart w:name="z477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6-1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449"/>
    <w:bookmarkStart w:name="z478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9-1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450"/>
    <w:bookmarkStart w:name="z479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15-1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451"/>
    <w:bookmarkStart w:name="z480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18-1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452"/>
    <w:bookmarkStart w:name="z481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21-1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453"/>
    <w:bookmarkStart w:name="z482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24-1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454"/>
    <w:bookmarkStart w:name="z483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27-1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455"/>
    <w:bookmarkStart w:name="z484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30-1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456"/>
    <w:bookmarkStart w:name="z485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36-1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457"/>
    <w:bookmarkStart w:name="z486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39-1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458"/>
    <w:bookmarkStart w:name="z487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45-1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459"/>
    <w:bookmarkStart w:name="z488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54-1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460"/>
    <w:bookmarkStart w:name="z489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66-1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461"/>
    <w:bookmarkStart w:name="z490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69-1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62"/>
    <w:bookmarkStart w:name="z491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Настоящее решение вводится в действие с 1 января 2021 года и подлежит официальному опубликованию.</w:t>
      </w:r>
    </w:p>
    <w:bookmarkEnd w:id="4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966</w:t>
            </w:r>
          </w:p>
        </w:tc>
      </w:tr>
    </w:tbl>
    <w:bookmarkStart w:name="z495" w:id="4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Осакаровка на 2021 год</w:t>
      </w:r>
    </w:p>
    <w:bookmarkEnd w:id="4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- 32 931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32 931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15 марта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966</w:t>
            </w:r>
          </w:p>
        </w:tc>
      </w:tr>
    </w:tbl>
    <w:bookmarkStart w:name="z498" w:id="4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Молодежный на 2021 год</w:t>
      </w:r>
    </w:p>
    <w:bookmarkEnd w:id="4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- 12 034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15 марта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966</w:t>
            </w:r>
          </w:p>
        </w:tc>
      </w:tr>
    </w:tbl>
    <w:bookmarkStart w:name="z501" w:id="4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Пионерского сельского округа на 2021 год</w:t>
      </w:r>
    </w:p>
    <w:bookmarkEnd w:id="4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- 6 134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15 марта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966</w:t>
            </w:r>
          </w:p>
        </w:tc>
      </w:tr>
    </w:tbl>
    <w:bookmarkStart w:name="z504" w:id="4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Есиль на 2021 год</w:t>
      </w:r>
    </w:p>
    <w:bookmarkEnd w:id="4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- 6 051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15 марта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966</w:t>
            </w:r>
          </w:p>
        </w:tc>
      </w:tr>
    </w:tbl>
    <w:bookmarkStart w:name="z507" w:id="4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Батпактинского сельского округа на 2021 год</w:t>
      </w:r>
    </w:p>
    <w:bookmarkEnd w:id="4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- 3 077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15 марта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966</w:t>
            </w:r>
          </w:p>
        </w:tc>
      </w:tr>
    </w:tbl>
    <w:bookmarkStart w:name="z510" w:id="4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Сункар на 2021 год</w:t>
      </w:r>
    </w:p>
    <w:bookmarkEnd w:id="4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15 марта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966</w:t>
            </w:r>
          </w:p>
        </w:tc>
      </w:tr>
    </w:tbl>
    <w:bookmarkStart w:name="z513" w:id="4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Маржанкольского сельского округа на 2021 год</w:t>
      </w:r>
    </w:p>
    <w:bookmarkEnd w:id="4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15 марта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966</w:t>
            </w:r>
          </w:p>
        </w:tc>
      </w:tr>
    </w:tbl>
    <w:bookmarkStart w:name="z516" w:id="4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Озерного сельского округа на 2021 год</w:t>
      </w:r>
    </w:p>
    <w:bookmarkEnd w:id="4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- 1 420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15 марта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966</w:t>
            </w:r>
          </w:p>
        </w:tc>
      </w:tr>
    </w:tbl>
    <w:bookmarkStart w:name="z519" w:id="4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Кундуздинского сельского округа на 2021 год</w:t>
      </w:r>
    </w:p>
    <w:bookmarkEnd w:id="4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15 марта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966</w:t>
            </w:r>
          </w:p>
        </w:tc>
      </w:tr>
    </w:tbl>
    <w:bookmarkStart w:name="z522" w:id="4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Николаевского сельского округа на 2021 год</w:t>
      </w:r>
    </w:p>
    <w:bookmarkEnd w:id="4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15 марта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966</w:t>
            </w:r>
          </w:p>
        </w:tc>
      </w:tr>
    </w:tbl>
    <w:bookmarkStart w:name="z525" w:id="4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Карагайлы на 2021 год</w:t>
      </w:r>
    </w:p>
    <w:bookmarkEnd w:id="4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- 2 645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15 марта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966</w:t>
            </w:r>
          </w:p>
        </w:tc>
      </w:tr>
    </w:tbl>
    <w:bookmarkStart w:name="z528" w:id="4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Садового сельского округа на 2021 год</w:t>
      </w:r>
    </w:p>
    <w:bookmarkEnd w:id="4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- 1 773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15 марта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966</w:t>
            </w:r>
          </w:p>
        </w:tc>
      </w:tr>
    </w:tbl>
    <w:bookmarkStart w:name="z531" w:id="4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Сарыозек на 2021 год</w:t>
      </w:r>
    </w:p>
    <w:bookmarkEnd w:id="4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- 1 636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15 марта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966</w:t>
            </w:r>
          </w:p>
        </w:tc>
      </w:tr>
    </w:tbl>
    <w:bookmarkStart w:name="z534" w:id="4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Жансары на 2021 год</w:t>
      </w:r>
    </w:p>
    <w:bookmarkEnd w:id="4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15 марта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966</w:t>
            </w:r>
          </w:p>
        </w:tc>
      </w:tr>
    </w:tbl>
    <w:bookmarkStart w:name="z537" w:id="4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Звездного сельского округа на 2021 год</w:t>
      </w:r>
    </w:p>
    <w:bookmarkEnd w:id="4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15 марта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966</w:t>
            </w:r>
          </w:p>
        </w:tc>
      </w:tr>
    </w:tbl>
    <w:bookmarkStart w:name="z540" w:id="4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Каратомарского сельского округа на 2021 год</w:t>
      </w:r>
    </w:p>
    <w:bookmarkEnd w:id="4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- 2 611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15 марта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966</w:t>
            </w:r>
          </w:p>
        </w:tc>
      </w:tr>
    </w:tbl>
    <w:bookmarkStart w:name="z543" w:id="4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Шидертинского сельского округа на 2021 год</w:t>
      </w:r>
    </w:p>
    <w:bookmarkEnd w:id="4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- 4 582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15 марта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966</w:t>
            </w:r>
          </w:p>
        </w:tc>
      </w:tr>
    </w:tbl>
    <w:bookmarkStart w:name="z546" w:id="4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Акбулак на 2021 год</w:t>
      </w:r>
    </w:p>
    <w:bookmarkEnd w:id="4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- 3 295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15 марта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966</w:t>
            </w:r>
          </w:p>
        </w:tc>
      </w:tr>
    </w:tbl>
    <w:bookmarkStart w:name="z549" w:id="4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Родниковского сельского округа на 2021 год</w:t>
      </w:r>
    </w:p>
    <w:bookmarkEnd w:id="4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- 5 384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15 марта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966</w:t>
            </w:r>
          </w:p>
        </w:tc>
      </w:tr>
    </w:tbl>
    <w:bookmarkStart w:name="z552" w:id="4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Тельманского сельского округа на 2021 год</w:t>
      </w:r>
    </w:p>
    <w:bookmarkEnd w:id="4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- 2 433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15 марта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966</w:t>
            </w:r>
          </w:p>
        </w:tc>
      </w:tr>
    </w:tbl>
    <w:bookmarkStart w:name="z555" w:id="4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Иртышского сельского округа на 2021 год</w:t>
      </w:r>
    </w:p>
    <w:bookmarkEnd w:id="4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15 марта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966</w:t>
            </w:r>
          </w:p>
        </w:tc>
      </w:tr>
    </w:tbl>
    <w:bookmarkStart w:name="z558" w:id="4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Трудового сельского округа на 2021 год</w:t>
      </w:r>
    </w:p>
    <w:bookmarkEnd w:id="4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- 5 577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15 марта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966</w:t>
            </w:r>
          </w:p>
        </w:tc>
      </w:tr>
    </w:tbl>
    <w:bookmarkStart w:name="z561" w:id="4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Мирного сельского округа на 2021 год</w:t>
      </w:r>
    </w:p>
    <w:bookmarkEnd w:id="4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- 2 261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15 марта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966</w:t>
            </w:r>
          </w:p>
        </w:tc>
      </w:tr>
    </w:tbl>
    <w:bookmarkStart w:name="z564" w:id="4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поселка Осакаровка на 2021 год</w:t>
      </w:r>
    </w:p>
    <w:bookmarkEnd w:id="4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15 марта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966</w:t>
            </w:r>
          </w:p>
        </w:tc>
      </w:tr>
    </w:tbl>
    <w:bookmarkStart w:name="z567" w:id="4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поселка Молодежный на 2021 год</w:t>
      </w:r>
    </w:p>
    <w:bookmarkEnd w:id="4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15 марта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966</w:t>
            </w:r>
          </w:p>
        </w:tc>
      </w:tr>
    </w:tbl>
    <w:bookmarkStart w:name="z570" w:id="4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Пионерского сельского округа на 2021 год</w:t>
      </w:r>
    </w:p>
    <w:bookmarkEnd w:id="4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15 марта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966</w:t>
            </w:r>
          </w:p>
        </w:tc>
      </w:tr>
    </w:tbl>
    <w:bookmarkStart w:name="z573" w:id="4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Батпактинского сельского округа на 2021 год</w:t>
      </w:r>
    </w:p>
    <w:bookmarkEnd w:id="4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15 марта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966</w:t>
            </w:r>
          </w:p>
        </w:tc>
      </w:tr>
    </w:tbl>
    <w:bookmarkStart w:name="z576" w:id="4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сельского округа Сункар на 2021 год</w:t>
      </w:r>
    </w:p>
    <w:bookmarkEnd w:id="4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15 марта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966</w:t>
            </w:r>
          </w:p>
        </w:tc>
      </w:tr>
    </w:tbl>
    <w:bookmarkStart w:name="z579" w:id="4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Маржанкольского сельского округа на 2021 год</w:t>
      </w:r>
    </w:p>
    <w:bookmarkEnd w:id="4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15 марта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966</w:t>
            </w:r>
          </w:p>
        </w:tc>
      </w:tr>
    </w:tbl>
    <w:bookmarkStart w:name="z582" w:id="4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Озерного сельского округа на 2021 год</w:t>
      </w:r>
    </w:p>
    <w:bookmarkEnd w:id="4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15 марта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966</w:t>
            </w:r>
          </w:p>
        </w:tc>
      </w:tr>
    </w:tbl>
    <w:bookmarkStart w:name="z585" w:id="4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Кундуздинского сельского округа на 2021 год</w:t>
      </w:r>
    </w:p>
    <w:bookmarkEnd w:id="4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15 марта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966</w:t>
            </w:r>
          </w:p>
        </w:tc>
      </w:tr>
    </w:tbl>
    <w:bookmarkStart w:name="z588" w:id="4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Николаевского сельского округа на 2021 год</w:t>
      </w:r>
    </w:p>
    <w:bookmarkEnd w:id="4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15 марта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966</w:t>
            </w:r>
          </w:p>
        </w:tc>
      </w:tr>
    </w:tbl>
    <w:bookmarkStart w:name="z591" w:id="4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Садового сельского округа на 2021 год</w:t>
      </w:r>
    </w:p>
    <w:bookmarkEnd w:id="4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15 марта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966</w:t>
            </w:r>
          </w:p>
        </w:tc>
      </w:tr>
    </w:tbl>
    <w:bookmarkStart w:name="z594" w:id="4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сельского округа Сарыозек на 2021 год</w:t>
      </w:r>
    </w:p>
    <w:bookmarkEnd w:id="4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15 марта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45-1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966</w:t>
            </w:r>
          </w:p>
        </w:tc>
      </w:tr>
    </w:tbl>
    <w:bookmarkStart w:name="z597" w:id="4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Звездного сельского округа на 2021 год</w:t>
      </w:r>
    </w:p>
    <w:bookmarkEnd w:id="4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15 марта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54-1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966</w:t>
            </w:r>
          </w:p>
        </w:tc>
      </w:tr>
    </w:tbl>
    <w:bookmarkStart w:name="z600" w:id="4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сельского округа Акбулак на 2021 год</w:t>
      </w:r>
    </w:p>
    <w:bookmarkEnd w:id="4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15 марта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66-1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966</w:t>
            </w:r>
          </w:p>
        </w:tc>
      </w:tr>
    </w:tbl>
    <w:bookmarkStart w:name="z603" w:id="5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Трудового сельского округа на 2021 год</w:t>
      </w:r>
    </w:p>
    <w:bookmarkEnd w:id="5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15 марта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69-1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966</w:t>
            </w:r>
          </w:p>
        </w:tc>
      </w:tr>
    </w:tbl>
    <w:bookmarkStart w:name="z606" w:id="5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Мирного сельского округа на 2021 год</w:t>
      </w:r>
    </w:p>
    <w:bookmarkEnd w:id="5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