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1460a" w14:textId="5e146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Каркаралинского районного маслихата от 29 декабря 2020 года № VI-64/528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Каркаралинского районного маслихата Карагандинской области от 9 ноября 2021 года № VII-11/85. Зарегистрировано в Министерстве юстиции Республики Казахстан 17 ноября 2021 года № 25198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"О районном бюджете на 2021-2023 годы" от 29 декабря 2020 года № VI-64/528 (зарегистрировано в Реестре государственной регистрации нормативных правовых актов под № 22016)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10894824 тысячи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2076481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11788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8795555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11552315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44446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60700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16254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-701937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701937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60700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16254 тысячи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657491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 - 11/85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VI-64/528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10894824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2076481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937049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483698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626608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 (или) выдачу документов уполномоченными на то государственными органами или 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8795555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8794349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8794349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5"/>
        <w:gridCol w:w="621"/>
        <w:gridCol w:w="1311"/>
        <w:gridCol w:w="1311"/>
        <w:gridCol w:w="5059"/>
        <w:gridCol w:w="30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11552315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1656611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308762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279069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273836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1272983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979359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865689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213842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134827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2"/>
        <w:gridCol w:w="658"/>
        <w:gridCol w:w="1389"/>
        <w:gridCol w:w="1389"/>
        <w:gridCol w:w="5359"/>
        <w:gridCol w:w="24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609113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48562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48562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48562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468006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468006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125797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35508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130679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94793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39607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92545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92545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68445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19248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748"/>
        <w:gridCol w:w="1576"/>
        <w:gridCol w:w="1576"/>
        <w:gridCol w:w="4420"/>
        <w:gridCol w:w="28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291776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7768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273687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158207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477559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168663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168663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308896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298785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718329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304997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304997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304997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175942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159626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158576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128381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130927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4"/>
        <w:gridCol w:w="724"/>
        <w:gridCol w:w="1527"/>
        <w:gridCol w:w="1527"/>
        <w:gridCol w:w="4265"/>
        <w:gridCol w:w="31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993514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993514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371328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371328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588186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345161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243025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45394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45394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45394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45394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6346632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6346632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6346632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253329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5002974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011"/>
        <w:gridCol w:w="1011"/>
        <w:gridCol w:w="1011"/>
        <w:gridCol w:w="4069"/>
        <w:gridCol w:w="41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-701937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 - 11/85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VI-64/528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6"/>
        <w:gridCol w:w="1468"/>
        <w:gridCol w:w="1469"/>
        <w:gridCol w:w="4572"/>
        <w:gridCol w:w="30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1837810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230763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230763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368659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284087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284087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284087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138040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138040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138040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138040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927001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927001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338815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338815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588186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345161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