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367b" w14:textId="5de3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повышении ставок земельного налога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11 ноября 2021 года № 7. Зарегистрировано в Министерстве юстиции Республики Казахстан 19 ноября 2021 года № 25245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01.01.2022.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маслихат района Бухар-Жырауского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БУХАР-ЖЫРАУСКОГО РАЙОНА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от базовых ставок земельного налога на основании проекта (схемы) зонирования земель Бухар-Жырауского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Габидена Мустафина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Тузды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