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de367b" w14:textId="5de367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земель, повышении ставок земельного налога Бухар-Жырауского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Бухар-Жырауского районного маслихата Карагандинской области от 11 ноября 2021 года № 7. Зарегистрировано в Министерстве юстиции Республики Казахстан 19 ноября 2021 года № 25245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Настоящее решение вводится в действие с 01.01.2022.</w:t>
      </w:r>
    </w:p>
    <w:bookmarkStart w:name="z6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 от 20 июня 2003 года,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510 Кодекса Республики Казахстан от 25 декабря 2017 года "О налогах и других обязательных платежах в бюджет" (Налоговый кодекс), маслихат района Бухар-Жырауского района РЕШИЛ: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Бухар-Жырауского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Повысить ставки земельного налога от базовых ставок земельного налога на основании проекта (схемы) зонирования земель Бухар-Жырауского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 1 января 2022 года.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Әли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Бухар-Жырауского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 ЗЕМЕЛЬ БУХАР-ЖЫРАУСКОГО РАЙОНА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Бухар-Жырауского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ноября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</w:t>
            </w:r>
          </w:p>
        </w:tc>
      </w:tr>
    </w:tbl>
    <w:bookmarkStart w:name="z1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Повышение ставок земельного налога от базовых ставок земельного налога на основании проекта (схемы) зонирования земель Бухар-Жырауского района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Зоны расположения земель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повышения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Ботакара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Габидена Мустафина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Кушокы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Ботакара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Жанаталап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Баймырза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Гагаринский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Доскейский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Каракудук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Каражарский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Кокпектинский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Кызылкаинский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Новоузенский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Ростовский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Самаркандский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Тогызкудукский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Тузды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Уштобинский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Центральный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Шешенкаринский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Акбельский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Белагашский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Керней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Умуткерский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Акоре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Бухар-Жырауский сельский округ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Суыксу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10%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