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eed4c" w14:textId="a2eed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60 сессии Актогайского районного маслихата от 30 декабря 2020 года № 468 "О бюджете поселков, села, сельских округов Актогайского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Карагандинской области от 13 апреля 2021 года № 42. Зарегистрировано Департаментом юстиции Карагандинской области 16 апреля 2021 года № 6311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60 сессии Актогайского районного маслихата от 30 декабря 2020 года № 468 "О бюджете поселков, села, сельских округов Актогайского района на 2021-2023 годы" (зарегистрировано в Реестре государственной регистрации нормативных правовых актов № 6156, опубликовано в Эталонном контрольном банке нормативных правовых актов Республики Казахстан в электронном виде от 14 января 2021 года),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села Актогай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248749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6750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241999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265181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16432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16432 тысяч тенге: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16432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поселка Сарышаган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111190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7703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103487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117917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6727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6727 тысяч тенге: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6727 тысяч тенге.";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поселка Шашубай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97784 тысяч тенге, в том числе: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6700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91084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101471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3687 тысяч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3687 тысяч тенге: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3687 тысяч тенге.";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Абайского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38248 тысяч тенге, в том числе: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478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37770 тысяч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39990 тысяч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1742 тысяч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1742 тысяч тенге: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1742 тысяч тенге.";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Айыртасского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40476 тысяч тенге, в том числе: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470 тысяч тенге;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40006 тысяч тенге;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41274 тысяч тенге;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798 тысяч тенге;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798 тысяч тенге: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798 тысяч тенге.";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бюджет Жидебайского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53439 тысяч тенге, в том числе: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1540 тысяч тенге;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51899 тысяч тенге;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57545 тысяч тенге;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4106 тысяч тенге;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4106 тысяч тенге: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4106 тысяч тенге.";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Кежекского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31684 тысяч тенге, в том числе: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460 тысяч тенге;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31224 тысяч тенге;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32852 тысяч тенге;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1168 тысяч тенге;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1168 тысяч тенге: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1168 тысяч тенге.";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Утвердить бюджет Карабулакского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27241 тысяч тенге, в том числе: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1550 тысяч тенге;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25691 тысяч тенге;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30165 тысяч тенге;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2924 тысяч тенге;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2924 тысяч тенге: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2924 тысяч тенге.";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Караменде биского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44173 тысяч тенге, в том числе: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835 тысяч тенге;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43338 тысяч тенге;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45734 тысяч тенге;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1561 тысяч тенге;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1561 тысяч тенге: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1561 тысяч тенге.";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Кусакского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31092 тысяч тенге, в том числе: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1270 тысяч тенге;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29822 тысяч тенге;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37030 тысяч тенге;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5938 тысяч тенге;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5938 тысяч тенге: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5938 тысяч тенге.";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Кызыларайского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35932 тысяч тенге, в том числе: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975 тысяч тенге;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34957 тысяч тенге;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39271 тысяч тенге;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9"/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3339 тысяч тенге;</w:t>
      </w:r>
    </w:p>
    <w:bookmarkEnd w:id="140"/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3339 тысяч тенге:</w:t>
      </w:r>
    </w:p>
    <w:bookmarkEnd w:id="141"/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42"/>
    <w:bookmarkStart w:name="z1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43"/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3339 тысяч тенге.";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Утвердить бюджет Нуркенского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145"/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32450 тысяч тенге, в том числе:</w:t>
      </w:r>
    </w:p>
    <w:bookmarkEnd w:id="146"/>
    <w:bookmarkStart w:name="z1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1320 тысяч тенге;</w:t>
      </w:r>
    </w:p>
    <w:bookmarkEnd w:id="147"/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31130 тысяч тенге;</w:t>
      </w:r>
    </w:p>
    <w:bookmarkEnd w:id="148"/>
    <w:bookmarkStart w:name="z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36118 тысяч тенге;</w:t>
      </w:r>
    </w:p>
    <w:bookmarkEnd w:id="149"/>
    <w:bookmarkStart w:name="z1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150"/>
    <w:bookmarkStart w:name="z1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1"/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2"/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3668 тысяч тенге;</w:t>
      </w:r>
    </w:p>
    <w:bookmarkEnd w:id="153"/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3668 тысяч тенге:</w:t>
      </w:r>
    </w:p>
    <w:bookmarkEnd w:id="154"/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55"/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56"/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3668 тысяч тенге.";</w:t>
      </w:r>
    </w:p>
    <w:bookmarkEnd w:id="1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Ортадересинского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158"/>
    <w:bookmarkStart w:name="z17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47043 тысяч тенге, в том числе:</w:t>
      </w:r>
    </w:p>
    <w:bookmarkEnd w:id="159"/>
    <w:bookmarkStart w:name="z17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1296 тысяч тенге;</w:t>
      </w:r>
    </w:p>
    <w:bookmarkEnd w:id="160"/>
    <w:bookmarkStart w:name="z17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45747 тысяч тенге;</w:t>
      </w:r>
    </w:p>
    <w:bookmarkEnd w:id="161"/>
    <w:bookmarkStart w:name="z17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48212 тысяч тенге;</w:t>
      </w:r>
    </w:p>
    <w:bookmarkEnd w:id="162"/>
    <w:bookmarkStart w:name="z18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163"/>
    <w:bookmarkStart w:name="z18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64"/>
    <w:bookmarkStart w:name="z18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65"/>
    <w:bookmarkStart w:name="z18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1169 тысяч тенге;</w:t>
      </w:r>
    </w:p>
    <w:bookmarkEnd w:id="166"/>
    <w:bookmarkStart w:name="z18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1169 тысяч тенге:</w:t>
      </w:r>
    </w:p>
    <w:bookmarkEnd w:id="167"/>
    <w:bookmarkStart w:name="z18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8"/>
    <w:bookmarkStart w:name="z18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9"/>
    <w:bookmarkStart w:name="z18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1169 тысяч тенге.";</w:t>
      </w:r>
    </w:p>
    <w:bookmarkEnd w:id="1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Утвердить бюджет Сарытерекского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171"/>
    <w:bookmarkStart w:name="z19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47396 тысяч тенге, в том числе:</w:t>
      </w:r>
    </w:p>
    <w:bookmarkEnd w:id="172"/>
    <w:bookmarkStart w:name="z19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840 тысяч тенге;</w:t>
      </w:r>
    </w:p>
    <w:bookmarkEnd w:id="173"/>
    <w:bookmarkStart w:name="z19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46556 тысяч тенге;</w:t>
      </w:r>
    </w:p>
    <w:bookmarkEnd w:id="174"/>
    <w:bookmarkStart w:name="z19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53792 тысяч тенге;</w:t>
      </w:r>
    </w:p>
    <w:bookmarkEnd w:id="175"/>
    <w:bookmarkStart w:name="z19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176"/>
    <w:bookmarkStart w:name="z19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7"/>
    <w:bookmarkStart w:name="z19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78"/>
    <w:bookmarkStart w:name="z19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6396 тысяч тенге;</w:t>
      </w:r>
    </w:p>
    <w:bookmarkEnd w:id="179"/>
    <w:bookmarkStart w:name="z19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6396 тысяч тенге:</w:t>
      </w:r>
    </w:p>
    <w:bookmarkEnd w:id="180"/>
    <w:bookmarkStart w:name="z19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1"/>
    <w:bookmarkStart w:name="z20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2"/>
    <w:bookmarkStart w:name="z20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6396 тысяч тенге.";</w:t>
      </w:r>
    </w:p>
    <w:bookmarkEnd w:id="1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Утвердить бюджет Тасаралского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184"/>
    <w:bookmarkStart w:name="z20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35325 тысяч тенге, в том числе:</w:t>
      </w:r>
    </w:p>
    <w:bookmarkEnd w:id="185"/>
    <w:bookmarkStart w:name="z20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725 тысяч тенге;</w:t>
      </w:r>
    </w:p>
    <w:bookmarkEnd w:id="186"/>
    <w:bookmarkStart w:name="z20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34600 тысяч тенге;</w:t>
      </w:r>
    </w:p>
    <w:bookmarkEnd w:id="187"/>
    <w:bookmarkStart w:name="z20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37909 тысяч тенге;</w:t>
      </w:r>
    </w:p>
    <w:bookmarkEnd w:id="188"/>
    <w:bookmarkStart w:name="z20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189"/>
    <w:bookmarkStart w:name="z20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90"/>
    <w:bookmarkStart w:name="z21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91"/>
    <w:bookmarkStart w:name="z21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2584 тысяч тенге;</w:t>
      </w:r>
    </w:p>
    <w:bookmarkEnd w:id="192"/>
    <w:bookmarkStart w:name="z21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2584 тысяч тенге:</w:t>
      </w:r>
    </w:p>
    <w:bookmarkEnd w:id="193"/>
    <w:bookmarkStart w:name="z21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94"/>
    <w:bookmarkStart w:name="z21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5"/>
    <w:bookmarkStart w:name="z21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2584 тысяч тенге.";</w:t>
      </w:r>
    </w:p>
    <w:bookmarkEnd w:id="1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Утвердить бюджет Торангалыкского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197"/>
    <w:bookmarkStart w:name="z21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32609 тысяч тенге, в том числе:</w:t>
      </w:r>
    </w:p>
    <w:bookmarkEnd w:id="198"/>
    <w:bookmarkStart w:name="z21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840 тысяч тенге;</w:t>
      </w:r>
    </w:p>
    <w:bookmarkEnd w:id="199"/>
    <w:bookmarkStart w:name="z22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31769 тысяч тенге;</w:t>
      </w:r>
    </w:p>
    <w:bookmarkEnd w:id="200"/>
    <w:bookmarkStart w:name="z22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37272 тысяч тенге;</w:t>
      </w:r>
    </w:p>
    <w:bookmarkEnd w:id="201"/>
    <w:bookmarkStart w:name="z22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202"/>
    <w:bookmarkStart w:name="z22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03"/>
    <w:bookmarkStart w:name="z22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04"/>
    <w:bookmarkStart w:name="z22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4663 тысяч тенге;</w:t>
      </w:r>
    </w:p>
    <w:bookmarkEnd w:id="205"/>
    <w:bookmarkStart w:name="z22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4663 тысяч тенге:</w:t>
      </w:r>
    </w:p>
    <w:bookmarkEnd w:id="206"/>
    <w:bookmarkStart w:name="z22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07"/>
    <w:bookmarkStart w:name="z22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08"/>
    <w:bookmarkStart w:name="z22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4663 тысяч тенге.";</w:t>
      </w:r>
    </w:p>
    <w:bookmarkEnd w:id="2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Утвердить бюджет Шабанбай биского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10"/>
    <w:bookmarkStart w:name="z23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47527 тысяч тенге, в том числе:</w:t>
      </w:r>
    </w:p>
    <w:bookmarkEnd w:id="211"/>
    <w:bookmarkStart w:name="z23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868 тысяч тенге;</w:t>
      </w:r>
    </w:p>
    <w:bookmarkEnd w:id="212"/>
    <w:bookmarkStart w:name="z23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46659 тысяч тенге;</w:t>
      </w:r>
    </w:p>
    <w:bookmarkEnd w:id="213"/>
    <w:bookmarkStart w:name="z23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49840 тысяч тенге;</w:t>
      </w:r>
    </w:p>
    <w:bookmarkEnd w:id="214"/>
    <w:bookmarkStart w:name="z23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215"/>
    <w:bookmarkStart w:name="z23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6"/>
    <w:bookmarkStart w:name="z23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17"/>
    <w:bookmarkStart w:name="z23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2313 тысяч тенге;</w:t>
      </w:r>
    </w:p>
    <w:bookmarkEnd w:id="218"/>
    <w:bookmarkStart w:name="z24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2313 тысяч тенге:</w:t>
      </w:r>
    </w:p>
    <w:bookmarkEnd w:id="219"/>
    <w:bookmarkStart w:name="z24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20"/>
    <w:bookmarkStart w:name="z24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21"/>
    <w:bookmarkStart w:name="z24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2313 тысяч тенге.";</w:t>
      </w:r>
    </w:p>
    <w:bookmarkEnd w:id="222"/>
    <w:bookmarkStart w:name="z24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18-1 следующего содержания:</w:t>
      </w:r>
    </w:p>
    <w:bookmarkEnd w:id="223"/>
    <w:bookmarkStart w:name="z24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"18-1. Учесть, что в составе расходов бюджета села, поселков, сельских округов на 2021 год предусмотрены целевые трансферты согласно приложению 52.";</w:t>
      </w:r>
    </w:p>
    <w:bookmarkEnd w:id="2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4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52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25"/>
    <w:bookmarkStart w:name="z24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2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2020 года № 468</w:t>
            </w:r>
          </w:p>
        </w:tc>
      </w:tr>
    </w:tbl>
    <w:bookmarkStart w:name="z252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Актогай на 2021 год</w:t>
      </w:r>
    </w:p>
    <w:bookmarkEnd w:id="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248749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241999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241999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1501"/>
        <w:gridCol w:w="1501"/>
        <w:gridCol w:w="1502"/>
        <w:gridCol w:w="4792"/>
        <w:gridCol w:w="15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4"/>
        <w:gridCol w:w="1094"/>
        <w:gridCol w:w="1094"/>
        <w:gridCol w:w="1094"/>
        <w:gridCol w:w="3998"/>
        <w:gridCol w:w="39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-16432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2020 года № 468</w:t>
            </w:r>
          </w:p>
        </w:tc>
      </w:tr>
    </w:tbl>
    <w:bookmarkStart w:name="z255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Сарышаган на 2021 год</w:t>
      </w:r>
    </w:p>
    <w:bookmarkEnd w:id="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111190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103487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103487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1501"/>
        <w:gridCol w:w="1501"/>
        <w:gridCol w:w="1502"/>
        <w:gridCol w:w="4792"/>
        <w:gridCol w:w="15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1"/>
        <w:gridCol w:w="1151"/>
        <w:gridCol w:w="1151"/>
        <w:gridCol w:w="1151"/>
        <w:gridCol w:w="4206"/>
        <w:gridCol w:w="34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-6727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2020 года № 468</w:t>
            </w:r>
          </w:p>
        </w:tc>
      </w:tr>
    </w:tbl>
    <w:bookmarkStart w:name="z258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Шашубай на 2021 год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 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1501"/>
        <w:gridCol w:w="1501"/>
        <w:gridCol w:w="1502"/>
        <w:gridCol w:w="4792"/>
        <w:gridCol w:w="15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1"/>
        <w:gridCol w:w="1151"/>
        <w:gridCol w:w="1151"/>
        <w:gridCol w:w="1151"/>
        <w:gridCol w:w="4206"/>
        <w:gridCol w:w="34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-3687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2020 года № 468</w:t>
            </w:r>
          </w:p>
        </w:tc>
      </w:tr>
    </w:tbl>
    <w:bookmarkStart w:name="z261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Абайского сельского округа на 2021 год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 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1501"/>
        <w:gridCol w:w="1501"/>
        <w:gridCol w:w="1502"/>
        <w:gridCol w:w="4792"/>
        <w:gridCol w:w="15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122"/>
        <w:gridCol w:w="1122"/>
        <w:gridCol w:w="4099"/>
        <w:gridCol w:w="37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- 1742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2020 года № 468</w:t>
            </w:r>
          </w:p>
        </w:tc>
      </w:tr>
    </w:tbl>
    <w:bookmarkStart w:name="z264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Айыртасского сельского округа на 2021 год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41"/>
        <w:gridCol w:w="17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 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1501"/>
        <w:gridCol w:w="1501"/>
        <w:gridCol w:w="1502"/>
        <w:gridCol w:w="4792"/>
        <w:gridCol w:w="15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1"/>
        <w:gridCol w:w="1182"/>
        <w:gridCol w:w="1182"/>
        <w:gridCol w:w="1182"/>
        <w:gridCol w:w="4316"/>
        <w:gridCol w:w="32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- 798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2020 года № 468</w:t>
            </w:r>
          </w:p>
        </w:tc>
      </w:tr>
    </w:tbl>
    <w:bookmarkStart w:name="z267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Жидебайского сельского округа на 2021 год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771"/>
        <w:gridCol w:w="39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57545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1501"/>
        <w:gridCol w:w="1501"/>
        <w:gridCol w:w="1502"/>
        <w:gridCol w:w="4792"/>
        <w:gridCol w:w="15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122"/>
        <w:gridCol w:w="1122"/>
        <w:gridCol w:w="4099"/>
        <w:gridCol w:w="37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- 4106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2020 года № 468</w:t>
            </w:r>
          </w:p>
        </w:tc>
      </w:tr>
    </w:tbl>
    <w:bookmarkStart w:name="z270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Кежекского сельского округа на 2021 год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 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1501"/>
        <w:gridCol w:w="1501"/>
        <w:gridCol w:w="1502"/>
        <w:gridCol w:w="4792"/>
        <w:gridCol w:w="15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122"/>
        <w:gridCol w:w="1122"/>
        <w:gridCol w:w="2021"/>
        <w:gridCol w:w="2077"/>
        <w:gridCol w:w="1817"/>
        <w:gridCol w:w="18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- 1168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2020 года № 468</w:t>
            </w:r>
          </w:p>
        </w:tc>
      </w:tr>
    </w:tbl>
    <w:bookmarkStart w:name="z274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на 2021 год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1501"/>
        <w:gridCol w:w="1501"/>
        <w:gridCol w:w="1502"/>
        <w:gridCol w:w="4792"/>
        <w:gridCol w:w="15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122"/>
        <w:gridCol w:w="1122"/>
        <w:gridCol w:w="4099"/>
        <w:gridCol w:w="37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- 2924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2020 года № 468</w:t>
            </w:r>
          </w:p>
        </w:tc>
      </w:tr>
    </w:tbl>
    <w:bookmarkStart w:name="z277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Караменде биского сельского округа на 2021 год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1501"/>
        <w:gridCol w:w="1501"/>
        <w:gridCol w:w="1502"/>
        <w:gridCol w:w="4792"/>
        <w:gridCol w:w="15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122"/>
        <w:gridCol w:w="1122"/>
        <w:gridCol w:w="4099"/>
        <w:gridCol w:w="37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- 1561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2020 года № 468</w:t>
            </w:r>
          </w:p>
        </w:tc>
      </w:tr>
    </w:tbl>
    <w:bookmarkStart w:name="z280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Кусакского сельского округа на 2021 год</w:t>
      </w:r>
    </w:p>
    <w:bookmarkEnd w:id="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771"/>
        <w:gridCol w:w="39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1501"/>
        <w:gridCol w:w="1501"/>
        <w:gridCol w:w="1502"/>
        <w:gridCol w:w="4792"/>
        <w:gridCol w:w="15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122"/>
        <w:gridCol w:w="1122"/>
        <w:gridCol w:w="4099"/>
        <w:gridCol w:w="37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- 5938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2020 года № 468</w:t>
            </w:r>
          </w:p>
        </w:tc>
      </w:tr>
    </w:tbl>
    <w:bookmarkStart w:name="z283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Кызыларайского сельского округа на 2021 год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 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1501"/>
        <w:gridCol w:w="1501"/>
        <w:gridCol w:w="1502"/>
        <w:gridCol w:w="4792"/>
        <w:gridCol w:w="15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122"/>
        <w:gridCol w:w="1122"/>
        <w:gridCol w:w="4099"/>
        <w:gridCol w:w="37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- 3339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2020 года № 468</w:t>
            </w:r>
          </w:p>
        </w:tc>
      </w:tr>
    </w:tbl>
    <w:bookmarkStart w:name="z286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Нуркенского сельского округа на 2021 год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 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1501"/>
        <w:gridCol w:w="1501"/>
        <w:gridCol w:w="1502"/>
        <w:gridCol w:w="4792"/>
        <w:gridCol w:w="15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122"/>
        <w:gridCol w:w="1122"/>
        <w:gridCol w:w="4099"/>
        <w:gridCol w:w="37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- 3668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2020 года № 468</w:t>
            </w:r>
          </w:p>
        </w:tc>
      </w:tr>
    </w:tbl>
    <w:bookmarkStart w:name="z289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Ортадересинского сельского округа на 2021 год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1501"/>
        <w:gridCol w:w="1501"/>
        <w:gridCol w:w="1502"/>
        <w:gridCol w:w="4792"/>
        <w:gridCol w:w="15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122"/>
        <w:gridCol w:w="1122"/>
        <w:gridCol w:w="4099"/>
        <w:gridCol w:w="37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- 1169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2020 года № 468</w:t>
            </w:r>
          </w:p>
        </w:tc>
      </w:tr>
    </w:tbl>
    <w:bookmarkStart w:name="z292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Сарытерекского сельского округа на 2021 год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53792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1501"/>
        <w:gridCol w:w="1501"/>
        <w:gridCol w:w="1502"/>
        <w:gridCol w:w="4792"/>
        <w:gridCol w:w="15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122"/>
        <w:gridCol w:w="1122"/>
        <w:gridCol w:w="4099"/>
        <w:gridCol w:w="37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- 6396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2020 года № 468</w:t>
            </w:r>
          </w:p>
        </w:tc>
      </w:tr>
    </w:tbl>
    <w:bookmarkStart w:name="z295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Тасаралского сельского округа на 2021 год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 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1501"/>
        <w:gridCol w:w="1501"/>
        <w:gridCol w:w="1502"/>
        <w:gridCol w:w="4792"/>
        <w:gridCol w:w="15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122"/>
        <w:gridCol w:w="1122"/>
        <w:gridCol w:w="4099"/>
        <w:gridCol w:w="37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- 2584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2020 года № 468</w:t>
            </w:r>
          </w:p>
        </w:tc>
      </w:tr>
    </w:tbl>
    <w:bookmarkStart w:name="z298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Торангалыкского сельского округа на 2021 год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14"/>
        <w:gridCol w:w="844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1501"/>
        <w:gridCol w:w="1501"/>
        <w:gridCol w:w="1502"/>
        <w:gridCol w:w="4792"/>
        <w:gridCol w:w="15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122"/>
        <w:gridCol w:w="1122"/>
        <w:gridCol w:w="4099"/>
        <w:gridCol w:w="37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- 4663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2020 года № 468</w:t>
            </w:r>
          </w:p>
        </w:tc>
      </w:tr>
    </w:tbl>
    <w:bookmarkStart w:name="z301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Шабанбай биского сельского округа на 2021 год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 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1501"/>
        <w:gridCol w:w="1501"/>
        <w:gridCol w:w="1502"/>
        <w:gridCol w:w="4792"/>
        <w:gridCol w:w="15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122"/>
        <w:gridCol w:w="1122"/>
        <w:gridCol w:w="4099"/>
        <w:gridCol w:w="3694"/>
        <w:gridCol w:w="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- 2313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2020 года № 468</w:t>
            </w:r>
          </w:p>
        </w:tc>
      </w:tr>
    </w:tbl>
    <w:bookmarkStart w:name="z304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села, поселков, сельских округов на 2021 год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7"/>
        <w:gridCol w:w="8273"/>
      </w:tblGrid>
      <w:tr>
        <w:trPr>
          <w:trHeight w:val="30" w:hRule="atLeast"/>
        </w:trPr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170620</w:t>
            </w:r>
          </w:p>
        </w:tc>
      </w:tr>
      <w:tr>
        <w:trPr>
          <w:trHeight w:val="30" w:hRule="atLeast"/>
        </w:trPr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170620</w:t>
            </w:r>
          </w:p>
        </w:tc>
      </w:tr>
      <w:tr>
        <w:trPr>
          <w:trHeight w:val="30" w:hRule="atLeast"/>
        </w:trPr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113536</w:t>
            </w:r>
          </w:p>
        </w:tc>
      </w:tr>
      <w:tr>
        <w:trPr>
          <w:trHeight w:val="30" w:hRule="atLeast"/>
        </w:trPr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населенных пунктов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33446</w:t>
            </w:r>
          </w:p>
        </w:tc>
      </w:tr>
      <w:tr>
        <w:trPr>
          <w:trHeight w:val="30" w:hRule="atLeast"/>
        </w:trPr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бонуса административным государственным служащим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