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0b539d" w14:textId="10b539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Актогайского районного маслихата от 10 апреля 2012 года № 31 "Об утверждении Правил предоставления жилищной помощи населению Актогайского района"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Актогайского районного маслихата Карагандинской области от 10 февраля 2021 года № 18. Зарегистрировано Департаментом юстиции Карагандинской области 19 февраля 2021 года № 6196. Утратило силу решением Актогайского районного маслихата Карагандинской области от 26 декабря 2024 года № 253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Актогайского районного маслихата Карагандинской области от 26.12.2024 </w:t>
      </w:r>
      <w:r>
        <w:rPr>
          <w:rFonts w:ascii="Times New Roman"/>
          <w:b w:val="false"/>
          <w:i w:val="false"/>
          <w:color w:val="ff0000"/>
          <w:sz w:val="28"/>
        </w:rPr>
        <w:t>№ 253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16 апреля 1997 года "О жилищных отношениях",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05 июля 2004 года "О связи",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30 декабря 2009 года № 2314 "Об утверждении Правил предоставления жилищной помощи",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14 апреля 2009 года № 512 "О некоторых вопросах компенсации повышения тарифов абонентской платы за оказание услуг телекоммуникаций социально защищаемым гражданам"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Актогайского районного маслихата от 10 апреля 2012 года № 31 "Об утверждении Правил предоставления жилищной помощи населению Актогайского района" (зарегистрировано в Реестре государственной регистрации нормативных правовых актов за № 8-10-148, опубликовано в газете "Тоқырауын тынысы" от 18 мая 2012 года № 22 (7339))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предоставления жилищной помощи населению Актогайского района, утвержденных указанным решением: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заголовок </w:t>
      </w:r>
      <w:r>
        <w:rPr>
          <w:rFonts w:ascii="Times New Roman"/>
          <w:b w:val="false"/>
          <w:i w:val="false"/>
          <w:color w:val="000000"/>
          <w:sz w:val="28"/>
        </w:rPr>
        <w:t>главы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1. Общие положения";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8)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10)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"10) совокупный доход малообеспеченной семьи (гражданина) – общая сумма доходов семьи (гражданина) за квартал, предшествующий кварталу обращения за назначением жилищной помощи;";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16)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17)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"17) доля предельно-допустимых расходов – отношение предельно-допустимого уровня расходов малообеспеченной семьи (гражданина) в месяц на управление объектом кондоминиума и содержание общего имущества объекта кондоминиума, в том числе на капитальный ремонт общего имущества объекта кондоминиума, потребление коммунальных услуг и услуг связи в части увеличения абонентской платы за телефон, подключенный к сети телекоммуникаций, пользование жилищем из государственного жилищного фонда и жилищем, арендованным местным исполнительным органом в частном жилищном фонде, к совокупному доходу малообеспеченной семьи (гражданина) в процентах;".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3-1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3-2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7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Жилищная помощь предоставляется за счет средств местного бюджета малообеспеченным семьям (гражданам), постоянно зарегистрированным и проживающим в жилище, которое находится на праве собственности как единственное жилище на территории Республики Казахстан, а также нанимателям (поднанимателям) жилища из государственного жилищного фонда и жилища, арендованного местным исполнительным органом в частном жилищном фонде, на оплату:</w:t>
      </w:r>
    </w:p>
    <w:bookmarkEnd w:id="8"/>
    <w:bookmarkStart w:name="z18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расходов на управление объектом кондоминиума и содержание общего имущества объекта кондоминиума, в том числе капитальный ремонт общего имущества объекта кондоминиума;</w:t>
      </w:r>
    </w:p>
    <w:bookmarkEnd w:id="9"/>
    <w:bookmarkStart w:name="z19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потребления коммунальных услуг и услуг связи в части увеличения абонентской платы за телефон, подключенный к сети телекоммуникаций;</w:t>
      </w:r>
    </w:p>
    <w:bookmarkEnd w:id="10"/>
    <w:bookmarkStart w:name="z20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расходов за пользование жилищем из государственного жилищного фонда и жилищем, арендованным местным исполнительным органом в частном жилищном фонде.</w:t>
      </w:r>
    </w:p>
    <w:bookmarkEnd w:id="11"/>
    <w:bookmarkStart w:name="z21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Расходы малообеспеченных семей (граждан), принимаемые к исчислению жилищной помощи, определяются как сумма расходов по каждому из вышеуказанных направлений.</w:t>
      </w:r>
    </w:p>
    <w:bookmarkEnd w:id="12"/>
    <w:bookmarkStart w:name="z22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Жилищная помощь определяется как разница между суммой оплаты расходов на управление объектом кондоминиума и содержание общего имущества объекта кондоминиума, в том числе капитальный ремонт общего имущества объекта кондоминиума, потребление коммунальных услуг и услуг связи в части увеличения абонентской платы за телефон, подключенный к сети телекоммуникаций, пользование жилищем из государственного жилищного фонда и жилищем, арендованным местным исполнительным органом в частном жилищном фонде, и предельно допустимым уровнем расходов малообеспеченных семей (граждан) на эти цели, установленным местными представительными органами.</w:t>
      </w:r>
    </w:p>
    <w:bookmarkEnd w:id="13"/>
    <w:bookmarkStart w:name="z23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Жилищная помощь оказывается по предъявленным поставщиками счетам о ежемесячных взносах на управление объектом кондоминиума и содержание общего имущества объекта кондоминиума, в том числе капитальный ремонт общего имущества объекта кондоминиума согласно смете расходов и счетам на оплату коммунальных услуг за счет бюджетных средств малообеспеченным семьям (гражданам). Расходы на содержание общего имущества объекта кондоминиума доля предельно-допустимых расходов семьи устанавливается к совокупному доходу семьи (гражданина) в размере 10 процентов.</w:t>
      </w:r>
    </w:p>
    <w:bookmarkEnd w:id="14"/>
    <w:bookmarkStart w:name="z24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3-1. Малообеспеченная семья (гражданин) (либо его представитель по нотариально заверенной доверенности) вправе обратиться в Государственную корпорацию или на веб-портал "электронного правительства" за назначением жилищной помощи один раз в квартал.</w:t>
      </w:r>
    </w:p>
    <w:bookmarkEnd w:id="15"/>
    <w:bookmarkStart w:name="z25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3-2. Срок рассмотрения документов и принятия решения о предоставлении жилищной помощи либо мотивированный ответ об отказе со дня принятия полного комплекта документов от Государственной корпорации либо через веб-портал "электронного правительства" составляет восемь рабочих дней.";</w:t>
      </w:r>
    </w:p>
    <w:bookmarkEnd w:id="16"/>
    <w:bookmarkStart w:name="z26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заголовок </w:t>
      </w:r>
      <w:r>
        <w:rPr>
          <w:rFonts w:ascii="Times New Roman"/>
          <w:b w:val="false"/>
          <w:i w:val="false"/>
          <w:color w:val="000000"/>
          <w:sz w:val="28"/>
        </w:rPr>
        <w:t>главы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17"/>
    <w:bookmarkStart w:name="z27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2. Определение нормативов оказания жилищной помощи";</w:t>
      </w:r>
    </w:p>
    <w:bookmarkEnd w:id="18"/>
    <w:bookmarkStart w:name="z28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заголовок </w:t>
      </w:r>
      <w:r>
        <w:rPr>
          <w:rFonts w:ascii="Times New Roman"/>
          <w:b w:val="false"/>
          <w:i w:val="false"/>
          <w:color w:val="000000"/>
          <w:sz w:val="28"/>
        </w:rPr>
        <w:t>главы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19"/>
    <w:bookmarkStart w:name="z2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3. Порядок назначения и выплаты жилищной помощи";</w:t>
      </w:r>
    </w:p>
    <w:bookmarkEnd w:id="20"/>
    <w:bookmarkStart w:name="z30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заголовок </w:t>
      </w:r>
      <w:r>
        <w:rPr>
          <w:rFonts w:ascii="Times New Roman"/>
          <w:b w:val="false"/>
          <w:i w:val="false"/>
          <w:color w:val="000000"/>
          <w:sz w:val="28"/>
        </w:rPr>
        <w:t>главы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21"/>
    <w:bookmarkStart w:name="z31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4. Сроки и периодичность предоставления жилищной помощи";</w:t>
      </w:r>
    </w:p>
    <w:bookmarkEnd w:id="22"/>
    <w:bookmarkStart w:name="z32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заголовок </w:t>
      </w:r>
      <w:r>
        <w:rPr>
          <w:rFonts w:ascii="Times New Roman"/>
          <w:b w:val="false"/>
          <w:i w:val="false"/>
          <w:color w:val="000000"/>
          <w:sz w:val="28"/>
        </w:rPr>
        <w:t>главы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23"/>
    <w:bookmarkStart w:name="z33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5. Порядок обращения и назначения жилищной помощи";</w:t>
      </w:r>
    </w:p>
    <w:bookmarkEnd w:id="24"/>
    <w:bookmarkStart w:name="z34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17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5"/>
    <w:bookmarkStart w:name="z35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абзац первый изложить в следующей редакции:</w:t>
      </w:r>
    </w:p>
    <w:bookmarkEnd w:id="26"/>
    <w:bookmarkStart w:name="z36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"17. Для назначения жилищной помощи малообеспеченная семья (гражданин) (либо его представитель по нотариально заверенной доверенности) обращается в Государственную корпорацию и/или посредством веб-портала "электронного правительства" с предоставлением следующих документов:";</w:t>
      </w:r>
    </w:p>
    <w:bookmarkEnd w:id="2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2)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8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"2) документа, подтверждающего доходы малообеспеченной семьи. Порядок исчисления совокупного дохода семьи (гражданина Республики Казахстан), претендующей на получение жилищной помощи, определяется уполномоченным органом в сфере жилищных отношений;";</w:t>
      </w:r>
    </w:p>
    <w:bookmarkEnd w:id="2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4)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9)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41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"9) счета о ежемесячных взносах на управление объектом кондоминиума и содержание общего имущества объекта кондоминиума, в том числе капитальный ремонт общего имущества объекта кондоминиума;";</w:t>
      </w:r>
    </w:p>
    <w:bookmarkEnd w:id="2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12)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43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"12) счета о расходах за пользование жилищем из государственного жилищного фонда и жилищем, арендованным местным исполнительным органом в частном жилищном фонде.";</w:t>
      </w:r>
    </w:p>
    <w:bookmarkEnd w:id="30"/>
    <w:bookmarkStart w:name="z44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части вторую и третью изложить в следующей редакции:</w:t>
      </w:r>
    </w:p>
    <w:bookmarkEnd w:id="31"/>
    <w:bookmarkStart w:name="z45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"Истребование документов, не предусмотренных настоящим пунктом, не допускается. Сведения о наличии или отсутствии жилища (по Республике Казахстан), принадлежащего им на праве собственности, услугодатель получает посредством информационных систем.</w:t>
      </w:r>
    </w:p>
    <w:bookmarkEnd w:id="32"/>
    <w:bookmarkStart w:name="z46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повторном обращении малообеспеченная семья (гражданин) (либо его представитель по нотариально заверенной доверенности) представляет только подтверждающие документы о доходах семьи и счета на коммунальные расходы, за исключением случая, предусмотренного </w:t>
      </w:r>
      <w:r>
        <w:rPr>
          <w:rFonts w:ascii="Times New Roman"/>
          <w:b w:val="false"/>
          <w:i w:val="false"/>
          <w:color w:val="000000"/>
          <w:sz w:val="28"/>
        </w:rPr>
        <w:t>пунктом 17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Правил.".</w:t>
      </w:r>
    </w:p>
    <w:bookmarkEnd w:id="33"/>
    <w:bookmarkStart w:name="z47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со дня его первого официального опубликования.</w:t>
      </w:r>
    </w:p>
    <w:bookmarkEnd w:id="3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Мусаханов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Абеуов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