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7b45f6" w14:textId="77b45f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границы (черты) поселка Южный Абайского района Карагандинской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Совместные постановление акимата Абайского района Карагандинской области от 22 февраля 2021 года № 09/06 и решение Абайского районного маслихата Карагандинской области от 25 февраля 2021 года № 3/39. Зарегистрировано Департаментом юстиции Карагандинской области 10 марта 2021 года № 6238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Земельным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года, Законами Республики Казахстан от 8 декабря 1993 года "</w:t>
      </w:r>
      <w:r>
        <w:rPr>
          <w:rFonts w:ascii="Times New Roman"/>
          <w:b w:val="false"/>
          <w:i w:val="false"/>
          <w:color w:val="000000"/>
          <w:sz w:val="28"/>
        </w:rPr>
        <w:t>Об административно-территориальном устройстве 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>" и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акимат Абайского района ПОСТАНОВИЛ и Абайский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Установить границу (черту) поселка Южный Абайского района Карагандинской области в соответствии с проектом межхозяйственного землеустройства,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"Отдел земельных отношений, архитектуры и градостроительства Абайского района" внести соответствующие изменения в земельно-учетную документацию.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совместного постановления акимата и решения маслихата возложить на курирующего заместителя акима Абайского района и постоянную комиссию по экономике, жилищно-коммунальному хозяйству и аграрным вопросам Абайского районного маслихата.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совместное постановление и решение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Абайского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Асанов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 Панасиди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Абайского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Сакенов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Абайского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февраля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09/06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февраля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3/39</w:t>
            </w:r>
          </w:p>
        </w:tc>
      </w:tr>
    </w:tbl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