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9d0a" w14:textId="9259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Шахтинского городского маслихата от 26 декабря 2017 года № 1469/19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 октября 2021 года № 76/8. Зарегистрировано в Министерстве юстиции Республики Казахстан 11 октября 2021 года № 24702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26 декабря 2017 года № 1469/19 (зарегистрировано в Реестре государственной регистрации нормативных правовых актов под № 4551).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