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8b6b7" w14:textId="948b6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по городу Балхаш и поселков Саяк, Гульшат и их использованию на 2021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26 марта 2021 года № 3/22. Зарегистрировано Департаментом юстиции Карагандинской области 7 апреля 2021 года № 6281.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Казахстан”,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(зарегистрированный в Реестре государственной регистрации нормативных правовых актов за № 15090),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по городу Балхаш и поселков Саяк, Гульшат и их использованию на 2021 год.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Власова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3/22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городу Балхаш и поселков Саяк, Гульшат на 2021 год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по управлению пастбищами и их использованию принимается с учетом: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сведений о состоянии геоботанического обследования пастбищ;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сведений о ветеринарно-санитарных объектах;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данных о количестве гуртов, отар, табунов, сформированных по видам и половозрастным группам сельскохозяйственных животных;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сведений о формировании поголовья сельскохозяйственных животных для выпаса на отгонных пастбищах.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по управлению пастбищами и их использованию по городу Балхаш и поселков Саяк, Гульшат на 2021 год включает в себя: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распределение земельного фонда по категориям земель представлена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информация о ветеринарно-санитарных объектах представлена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информация по численности поголовья сельскохозяйственных животных на 1 января 2021 года представлена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предельно допустимая норма нагрузки на общую площадь пастбищ представлена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календарный график по использованию пастбищ представлен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схема пастбищеоборота, приемлемая по городу Балхаш представлена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карта с обозначением внешних и внутренних границ и площадей пастбищ, в том числе сезонных объектов пастбищной инфраструктуры по городу Балхаш представлена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по городу Балхаш представлена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8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схема пастбищеоборота, приемлемая по поселку Гульшат представлена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9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карта с обозначением внешних и внутренних границ и площадей пастбищ, в том числе сезонных, объектов пастбищной инфраструктуры по поселку Гульшат представлена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по поселку Гульшат представлена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схема пастбищеоборота, приемлемая по поселку Саяк представлена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карта с обозначением внешних и внутренних границ и площадей пастбищ, в том числе сезонных, объектов пастбищной инфраструктуры по поселку Саяк представлена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по поселку Саяк представлена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схема (карта) расположения пастбищ на территории административно-территориальной единицы в разрезе категории земель, собственников земельных участков и землепользователей на основании правоустанавливающих документов по городу Балхаш представлена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схема (карта) расположения пастбищ на территории административно-территориальной единицы в разрезе категории земель, собственников земельных участков и землепользователей на основании правоустанавливающих документов по поселку Гульшат представлена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схема (карта) расположения пастбищ на территории административно-территориальной единицы в разрезе категории земель, собственников земельных участков и землепользователей на основании правоустанавливающих документов по поселку Саяк представлена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на территории поселка,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План с изменениями, внесенными решением Балхашского городского маслихата Карагандинской области от 08.09.2021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7/51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по городу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поселков Саяк, Гульшат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2021 год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земельного фонда по категориям земель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категорий земель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(гектар)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 (городов, поселков и сельских населенных пунктов)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и иного несельскохозяйственного назначения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1131620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по городу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поселков Саяк, Гульшат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2021 год</w:t>
            </w:r>
          </w:p>
        </w:tc>
      </w:tr>
    </w:tbl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Ветеринарно-санитарные объекты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станция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Ветеринарные пункты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 ветеринарно-санитарной экспертизы животноводческой продукций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Убойный пункт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по городу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поселков Саяк, Гульшат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2021 год</w:t>
            </w:r>
          </w:p>
        </w:tc>
      </w:tr>
    </w:tbl>
    <w:bookmarkStart w:name="z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Численность сельскохозяйственных животных на 1 января 2021 года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Гульшат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Саяк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по городу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поселков Саяк, Гульшат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2021 год</w:t>
            </w:r>
          </w:p>
        </w:tc>
      </w:tr>
    </w:tbl>
    <w:bookmarkStart w:name="z4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Предельно допустимая норма нагрузки на общую площадь пастбищ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Природная зона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 гогеографический район (подзона)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пастбищ (преобладающий)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валовая урожайность пастбищ валовая/кормовая единица центнер/ гектар по подзонам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площади пастбищ на 1 голову сельскохозяйственных животных на восстановленных и деградированных угодьях,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пастбищам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 зонам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пастбищам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 зонам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пастбищам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 зонам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пастбищам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 зонам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пустынная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Сухая степь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Ковыльк ово-типчаково кустарниковые иногда с полынью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9,5/ 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1,9/ 2,8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11,4/ 16,8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13,3/ 19,6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Тырсиково- типчаково- ковыльные с разнотравьем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9,5/ 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1,9/ 2,8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11,4/ 16,8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13,3/ 19,6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Овсецово ковыльно типчаковые закустаренные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3,3/ 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14/ 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10/ 14,5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2,8/ 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2,0/ 2,9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16,8/ 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12/ 17,4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19,6/ 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14/ 20,3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по городу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поселков Саяк, Гульшат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2021 год</w:t>
            </w:r>
          </w:p>
        </w:tc>
      </w:tr>
    </w:tbl>
    <w:bookmarkStart w:name="z4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полей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по городу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поселков Саяк, Гульшат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2021 год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пастбищеоборота, приемлемая по городу Балхаш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518400" cy="828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828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ВЛО – Весеннее – летнее – осеннее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по городу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поселков Саяк, Гульшат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2021 год</w:t>
            </w:r>
          </w:p>
        </w:tc>
      </w:tr>
    </w:tbl>
    <w:bookmarkStart w:name="z4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по городу Балхаш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977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77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по городу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поселков Саяк, Гульшат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2021 год</w:t>
            </w:r>
          </w:p>
        </w:tc>
      </w:tr>
    </w:tbl>
    <w:bookmarkStart w:name="z5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по городу Балхаш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391400" cy="779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779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по городу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поселков Саяк, Гульшат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2021 год</w:t>
            </w:r>
          </w:p>
        </w:tc>
      </w:tr>
    </w:tbl>
    <w:bookmarkStart w:name="z5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пастбищеоборота, приемлемая по поселку Гульшат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ВЛО – Весеннее – летнее – осеннее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по городу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поселков Саяк, Гульшат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2021 год</w:t>
            </w:r>
          </w:p>
        </w:tc>
      </w:tr>
    </w:tbl>
    <w:bookmarkStart w:name="z5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по поселку Гульшат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598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29718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по городу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поселков Саяк, Гульшат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2021 год</w:t>
            </w:r>
          </w:p>
        </w:tc>
      </w:tr>
    </w:tbl>
    <w:bookmarkStart w:name="z6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по поселку Гульшат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598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по городу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поселков Саяк, Гульшат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2021 год</w:t>
            </w:r>
          </w:p>
        </w:tc>
      </w:tr>
    </w:tbl>
    <w:bookmarkStart w:name="z6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пастбищеоборота, приемлемая по поселку Саяк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708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ВЛО – Весеннее – летнее – осеннее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по городу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поселков Саяк, Гульшат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2021 год</w:t>
            </w:r>
          </w:p>
        </w:tc>
      </w:tr>
    </w:tbl>
    <w:bookmarkStart w:name="z7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по поселку Саяк</w:t>
      </w:r>
    </w:p>
    <w:bookmarkEnd w:id="50"/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850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0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по городу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поселков Саяк, Гульшат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2021 год</w:t>
            </w:r>
          </w:p>
        </w:tc>
      </w:tr>
    </w:tbl>
    <w:bookmarkStart w:name="z7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по поселку Саяк</w:t>
      </w:r>
    </w:p>
    <w:bookmarkEnd w:id="52"/>
    <w:bookmarkStart w:name="z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675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по городу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поселков Саяк, Гульшат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2021 год</w:t>
            </w:r>
          </w:p>
        </w:tc>
      </w:tr>
    </w:tbl>
    <w:bookmarkStart w:name="z7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административно-территориальной единицы в разрезе категории земель, собственников земельных участков и землепользователей на основании правоустанавливающих документов по городу Балхаш</w:t>
      </w:r>
    </w:p>
    <w:bookmarkEnd w:id="54"/>
    <w:bookmarkStart w:name="z7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581900" cy="914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по городу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поселков Саяк, Гульшат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2021 год</w:t>
            </w:r>
          </w:p>
        </w:tc>
      </w:tr>
    </w:tbl>
    <w:bookmarkStart w:name="z7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административно-территориальной единицы в разрезе категории земель, собственников земельных участков и землепользователей на основании правоустанавливающих документов по поселку Гульшат</w:t>
      </w:r>
    </w:p>
    <w:bookmarkEnd w:id="56"/>
    <w:bookmarkStart w:name="z8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561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1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по городу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поселков Саяк, Гульшат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2021 год</w:t>
            </w:r>
          </w:p>
        </w:tc>
      </w:tr>
    </w:tbl>
    <w:bookmarkStart w:name="z8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административно-территориальной единицы в разрезе категории земель, собственников земельных участков и землепользователей на основании правоустанавливающих документов по поселку Саяк</w:t>
      </w:r>
    </w:p>
    <w:bookmarkEnd w:id="58"/>
    <w:bookmarkStart w:name="z8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788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по городу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поселков Саяк, Гульшат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2021 год</w:t>
            </w:r>
          </w:p>
        </w:tc>
      </w:tr>
    </w:tbl>
    <w:bookmarkStart w:name="z8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по городу Балхаш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План дополнен приложением 18 в соответствии с решением Балхашского городского маслихата Карагандинской области от 08.09.2021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7/51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02500" cy="754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962400" cy="58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по городу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поселков Саяк, Гульшат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2021 год</w:t>
            </w:r>
          </w:p>
        </w:tc>
      </w:tr>
    </w:tbl>
    <w:bookmarkStart w:name="z8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по поселку Гульшат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План дополнен приложением 19 в соответствии с решением Балхашского городского маслихата Карагандинской области от 08.09.2021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7/51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962400" cy="58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по городу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поселков Саяк, Гульшат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2021 год</w:t>
            </w:r>
          </w:p>
        </w:tc>
      </w:tr>
    </w:tbl>
    <w:bookmarkStart w:name="z8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по поселку Саяк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План дополнен приложением 20 в соответствии с решением Балхашского городского маслихата Карагандинской области от 08.09.2021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7/51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0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962400" cy="58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по городу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поселков Саяк, Гульшат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2021 год</w:t>
            </w:r>
          </w:p>
        </w:tc>
      </w:tr>
    </w:tbl>
    <w:bookmarkStart w:name="z9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на территории города Балхаш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План дополнен приложением 21 в соответствии с решением Балхашского городского маслихата Карагандинской области от 08.09.2021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7/51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78700" cy="753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37870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6228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6228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по городу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поселков Саяк, Гульшат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2021 год</w:t>
            </w:r>
          </w:p>
        </w:tc>
      </w:tr>
    </w:tbl>
    <w:bookmarkStart w:name="z9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на территории поселка Гульшат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План дополнен приложением 22 в соответствии с решением Балхашского городского маслихата Карагандинской области от 08.09.2021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7/51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6228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6228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по городу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поселков Саяк, Гульшат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2021 год</w:t>
            </w:r>
          </w:p>
        </w:tc>
      </w:tr>
    </w:tbl>
    <w:bookmarkStart w:name="z9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на территории поселка Саяк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План дополнен приложением 23 в соответствии с решением Балхашского городского маслихата Карагандинской области от 08.09.2021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7/51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0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6228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6228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