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3d7" w14:textId="7b5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2020 года № 68/4 "О бюджете города Темиртау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15 июля 2021 года № 6/4. Зарегистрировано в Министерстве юстиции Республики Казахстан 22 июля 2021 года № 23664.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2021-2023 годы" от 24 декабря 2020 года № 68/4 (зарегистрировано в Реестре государственной регистрации нормативных правовых актов за № 21991)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26 992 169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17 122 521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158 306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200 988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9 510 354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31 444 951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4 430 914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4 430 914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91 653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4 339 261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2021 год возврат неиспользованных (недоиспользованных) целевых трансфертов в сумме 571 140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составе расходов городского бюджета на 2021 год по программе "Социальная помощь отдельным категориям нуждающихся граждан по решениям местных представительных органов" - 565 770 тысяч тенге, в том числе: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празднования Дня Победы в Великой Отечественной войне – 117 300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204 000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18 266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12 349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59 184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122 400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Столицы – 28 000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единовременной социальной помощи на возмещение части расходов по сопровождению детей-инвалидов до шестнадцати лет, детей-инвалидов с шестнадцати до восемнадцати лет - первой, второй, третьей групп и инвалидов 1 группы, имеющих индивидуальную программу реабилитации на санаторно-курортное лечение и выбравшим путевку на санаторно-курортное лечение через Портал социальных услуг – 4 271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составе расходов городского бюджета на 2021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10 826 868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2021 год в сумме 102 200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258326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 (кресло-коляски)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сурдо-техническими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тифло-техническми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протезно-ортопедической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городе Темиртау Карагандинской области под кредитное жилье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(бонусы)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