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8bad1" w14:textId="8f8ba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землях Кенгирского сельского округа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Жезказганского городского маслихата Карагандинской области от 5 апреля 2021 года № 5/46. Зарегистрировано Департаментом юстиции Карагандинской области 12 апреля 2021 года № 6300.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Жезказганский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землях Кенгирского сельского округа на 2021-2022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Жумкина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секретаря Жезказганского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Жезказганского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апреля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5/46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Кенгирском сельском округе на 2020-2021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в Кенгирском сельском округе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Кенгирского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Кенгирском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Кенгирского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38608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села Кенгир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 Абзелхан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Шаирбаев Жандос Нускабае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Шалмаган бетова Жумакул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Берденов Талгат Аргимбае 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 Аспандияр Еділ 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 нов Сабыр Сайлаубекович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2130 1,6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Кенгирскому сельскому округу в разрезе населенных пунктов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 ности пастбищ на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 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Кенгир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Кенгирскому сельскому округу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ный пун 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(голов)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 ша ди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 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 гир ский сельский ок руг основной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5 5 0 4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8 9 1 6 5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1 8 2 6 3 1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 Абзел хан – 9400 гектар, Шаир баев Жандос Нус кабае вич – 1114 гектар, Шалма ганбе това Жума кул – 700 гектар, гектар, Берден ов Талгат Аргим бае вич – 6400 гектар, Бей сен бек Аспан дияр Еділ ұлы – 3050 га, Сей талинов Сабыр Сайлаубекович – 12 10 гектар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Кенгир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1029 5, 1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35345, 8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93036, 8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19292 6, 1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29845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весений – летний – осений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весений – летний – осений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3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5016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Кенгирский сельский округ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1816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Кенгирский сельский округ - 277 706,0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37973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4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Кенгирском сельском округе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4991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Кенгирском сельском округе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2021-2022 годы</w:t>
            </w:r>
          </w:p>
        </w:tc>
      </w:tr>
    </w:tbl>
    <w:bookmarkStart w:name="z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Кенгирский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