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2aa523" w14:textId="f2aa5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землях Талапского сельского округа на 2021-2022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Жезказганского городского маслихата Карагандинской области от 29 марта 2021 года № 3/33. Зарегистрировано Департаментом юстиции Карагандинской области 7 апреля 2021 года № 6282.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Жезказганский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землях Талапского сельского округа на 2021-2022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Мұхан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секретаря Жезказганского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Сотников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Жезказганского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марта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3/33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землях Талапского сельского округа на 2021-2022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на землях Талапского сельского округа на 2021-2022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Талапского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Талапском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Талапского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400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Талапского сельского округа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 бищ, (гек тар)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 Ст бищ, (гект 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лкий роготый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роготый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 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 Алмаз Сейтказыевич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1000, 0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Елжас Карабаевич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Торгын Абдулаевна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Анотолий Николаевич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400, 0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Нуржан Кожабаевич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520, 0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Алекперзаде Видади Мамед оглы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150, 0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2 225,0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275, 4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192 5,6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крупного рогатого скота по Талапскому сельскому округу в разрезе населенных пунктов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 чено пастбищами (гектар)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(гек тор)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3 159,0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8 451,0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11 610,0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3 159,0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8 451,0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перераспределению пастбищ для размещения поголовья сельскохозяйственных животных в разрезе собственников земельных участков по Талапскому сельскому округу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 ный пун 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голов, (гектар)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пастбищ,(гектар)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пастбищ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%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 скот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 ный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 кий рогатый скот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 о ш а д 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(гектар)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 ап 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1 6 8 9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13567, 5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2 7 3 6 1, 8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56913, 3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 Алмаз Сейтказыевич- 1,0 га Бейсенов Елжас Карабаевич- 105,0 га Жумабаева Торгын Абдулаевна- 50,0 га Кравчук Анотолий Николаевич- 400,0 га Кожахметов Нуржан Кожабаевич – 520 га Алекперзаде Видади Мамед оглы – 150,0 га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17614, 5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35801, 8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78148, 3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2 225,0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поля периодического выпаса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поля периодического выпаса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Талапского сельского округа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40005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9"/>
    <w:bookmarkStart w:name="z4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Талапский сельский округ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5181600" cy="138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3"/>
    <w:bookmarkStart w:name="z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Талапский сельский округ - 44 558,0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поля периодического выпаса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поля периодического выпаса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расположенного при Талапском сельском округе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4991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землях Талапского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сезона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апреля-начало мая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октября-начало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