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f3debf" w14:textId="cf3deb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границы (черты) села Кенгир Кенгирского сельского округа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Совместные постановление акимата города Жезказган Карагандинской области от 19 февраля 2021 года № 07/02 и решение Жезказганского городского маслихата Карагандинской области от 19 февраля 2021 года № 2/21. Зарегистрировано Департаментом юстиции Карагандинской области 3 марта 2021 года № 6226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Земельным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20 июня 2003 года,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Казахстан", акимат города Жезказган ПОСТАНОВИЛ и Жезказганский городской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Установить границу (черту) села Кенгир Кенгирского сельского округа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совместное постановление и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города Жезказган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Абсаттаров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Жумкина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Жезказганского городского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Медебаев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совместному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постановлению и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 города Жезказган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19 февраля 2021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07/02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Жезказганского городского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19 февраля 2021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2/21</w:t>
            </w:r>
          </w:p>
        </w:tc>
      </w:tr>
    </w:tbl>
    <w:bookmarkStart w:name="z11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Граница (черта) села Кенгир, Кенгирского сельского округа города Жезказган, Карагандинской области</w:t>
      </w:r>
    </w:p>
    <w:bookmarkEnd w:id="3"/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4"/>
    <w:p>
      <w:pPr>
        <w:spacing w:after="0"/>
        <w:ind w:left="0"/>
        <w:jc w:val="both"/>
      </w:pPr>
      <w:r>
        <w:drawing>
          <wp:inline distT="0" distB="0" distL="0" distR="0">
            <wp:extent cx="7810500" cy="1200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200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3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6"/>
    <w:p>
      <w:pPr>
        <w:spacing w:after="0"/>
        <w:ind w:left="0"/>
        <w:jc w:val="both"/>
      </w:pPr>
      <w:r>
        <w:drawing>
          <wp:inline distT="0" distB="0" distL="0" distR="0">
            <wp:extent cx="7010400" cy="2235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010400" cy="2235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