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2cd8" w14:textId="8892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24 декабря 2020 года № 595 "О бюджете города Караганды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16 июля 2021 года № 60. Зарегистрировано в Министерстве юстиции Республики Казахстан 23 июля 2021 года № 23671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городского маслихата "О бюджете города Караганды на 2021 – 2023 годы" от 24 декабря 2020 года №595 (зарегистрировано в Реестре государственной регистрации нормативных правовых актов под № 21 939)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 – 2023 годы согласно приложениям 1, 2 и 3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83 575 398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51 512 712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501 442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4 793 936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26 767 308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86 890 411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1 431 776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1 623 397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191 621 тысяча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240 868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240 868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- 4 987 657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4 987 657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1 598 397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3 525 841 тысяча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6 915 101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83 575 398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51 512 712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16 594 697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7 224 530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26 767 308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26 767 308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54"/>
        <w:gridCol w:w="265"/>
        <w:gridCol w:w="1095"/>
        <w:gridCol w:w="534"/>
        <w:gridCol w:w="560"/>
        <w:gridCol w:w="2"/>
        <w:gridCol w:w="601"/>
        <w:gridCol w:w="644"/>
        <w:gridCol w:w="644"/>
        <w:gridCol w:w="2002"/>
        <w:gridCol w:w="2066"/>
        <w:gridCol w:w="282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86 890 411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1 678 458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6 521 610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1 652 110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1 676 740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15 921 733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6 058 353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3 776 731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2 987 783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2 130 218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1 808 566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6 875 597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6 653 332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3 707 407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2 209 431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2 908 016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2 221 326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2 221 326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12 775 152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2 368 049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30 630 683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-4 987 657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8"/>
        <w:gridCol w:w="3452"/>
      </w:tblGrid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28 365 705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10 049 759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16 717 549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10 049 759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386 491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направленых на развитие рынка труда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733 567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904 010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6 739 607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862 216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5 877 391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16 717 549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797 593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3 802 223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9 236 937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2 024 176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843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