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ffbc" w14:textId="38ff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Караганде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24 февраля 2021 года № 23. Зарегистрировано Департаментом юстиции Карагандинской области 5 марта 2021 года № 6233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Караганде на 2021-2022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Караганде на 2021-2022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Караганде на 2021 - 2022 годы (далее – план)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приемлимые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4508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Приемлимые схемы пастбищеоборотов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2959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2197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апреля - начало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октября - начало ноября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