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3b73" w14:textId="1723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10 декабря 2020 года № 588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25 июня 2021 года № 80. Зарегистрировано в Министерстве юстиции Республики Казахстан 9 июля 2021 года № 23387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"Об областном бюджете на 2021-2023 годы" от 10 декабря 2020 года № 588 (зарегистрировано в Реестре государственной регистрации нормативных правовых актов № 21880)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504636214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84872316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7951983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26019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411785896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492120699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2271761 тысяча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8998732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6726971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20000000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20000000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9756246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9756246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11741847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7177933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5192332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2021 год нормативы распределения доходов в областной бюджет, в бюджеты районов (городов областного значения)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Актогайского района – 27 процентов, города Караганды - 50 процентов, города Темиртау – 75 процента, Абайского, Бухар-Жырауского, Жанааркинского, Каркаралинского, Нуринского, Осакаровского, Улытауского, Шетского районов, городов Балхаш, Жезказган, Каражал, Приозерск, Сарань, Сатпаев, Шахтинск – по 100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Балхаш – 47 процентов, городов Жезказган, Караганды, Темиртау – по 50 процентов, Нуринского района – 74 процента, Жанааркинского, Каркаралинского районов – по 75 процентов, Актогайского района – 76 процентов, Бухар-Жырауского района – 78 процентов, Осакаровского, Улытауского, Шетского районов, городов Каражал, Приозерск, Сарань - по 80 процентов, Абайского района – 96 процентов, города Шахтинск – 97 процентов, города Сатпаев – 100 процентов;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Балхаш – 45 процентов, города Караганды – 48 процентов, городов Жезказган, Темиртау – по 50 процентов, Улытауского района – 74 процента, Осакаровского района – 76 процентов, Шетского района – 78 процентов, Актогайского, Бухар-Жырауского, Жанааркинского, Каркаралинского, Нуринского районов, городов Каражал, Приозерск, Сарань - по 80 процентов, Абайского района, города Шахтинск – по 97 процентов, города Сатпаев – 100 процентов;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отчислениям недропользователей на социально-экономическое развитие региона и развитие его инфраструктуры в областной бюджет -100 процентов.";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Карагандинской области на 2021 год в сумме 326500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Утеубаев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588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504636214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84872316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39639506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9492278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30147228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25607883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25607883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19624927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19331859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7951983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4084096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2937357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978996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978996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2888891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2888891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411785896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121007666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121007666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290778230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290778230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487"/>
        <w:gridCol w:w="1028"/>
        <w:gridCol w:w="1028"/>
        <w:gridCol w:w="6076"/>
        <w:gridCol w:w="2924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492 120 699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3 725 338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2 753 555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2 144 744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1 496 237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1 259 951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688 051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16 944 437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16 944 437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16 944 437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15 401 177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1 537 824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194 904 499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23 173 676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22 953 249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9 473 033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12 829 691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137 146 350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124 618 923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4 028 619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6 029 418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93 100 773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18 202 169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9 222 862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8 122 262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1 100 600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3 304 565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3 304 565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19 286 078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18 413 756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18 375 686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1 327 029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13 502 579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13 502 579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1 073 159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7 610 185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14 298 680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4 110 058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2 679 095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1 441 538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606 991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1 430 963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1 430 963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2 628 886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2 628 886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2 628 886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7 434 497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7 434 497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6 643 246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19 924 319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9 181 881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6 219 723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1 199 928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3 704 595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1 107 010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2 962 158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2 378 709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1 122 757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992 883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992 883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9 619 681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9 377 015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8 705 490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38 730 599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38 730 599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38 730 599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2 226 436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35 282 298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17 435 956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4 935 042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4 840 312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2 889 935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5 381 790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5 365 831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5 002 805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4 775 077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761 669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1 185 398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385 727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2 652 175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2 571 041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2 335 908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1 328 370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935 873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436 423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255 098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1 636 340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1 636 340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1 636 340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1 543 320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21 888 292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20 029 765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17 610 066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1 285 378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5 481 365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5 659 585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2 583 602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деградацией и опустыниванием пастбищ (окультуривание, коренное улучшение, подготовка почвы, подсев однолетних и многолетних трав, внесение органических удобрений)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2 228 254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137 668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1 374 033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597 038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457 155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20 711 692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20 339 599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20 239 774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261 437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3 844 763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16 133 574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33 602 135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16 401 622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16 401 622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6 452 011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1 395 210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7 069 971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349 542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16 850 971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16 850 971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2 409 550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12 036 916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2 260 434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10 774 131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7 158 802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7 108 887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5 729 350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2 031 632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430 167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3 266 252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3 266 252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3 266 252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3 260 311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92 864 929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92 864 929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92 864 929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78 159 816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673 811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14 031 302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2 271 761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8 998 732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919 211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2 290 890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2 290 890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2 166 112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2 166 112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6726971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6726971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6726971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6388817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989"/>
        <w:gridCol w:w="989"/>
        <w:gridCol w:w="989"/>
        <w:gridCol w:w="3521"/>
        <w:gridCol w:w="4823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5"/>
        <w:gridCol w:w="6625"/>
      </w:tblGrid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-9756246</w:t>
            </w:r>
          </w:p>
        </w:tc>
      </w:tr>
      <w:tr>
        <w:trPr>
          <w:trHeight w:val="30" w:hRule="atLeast"/>
        </w:trPr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588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0"/>
        <w:gridCol w:w="4320"/>
      </w:tblGrid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163 858 839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90 627 631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65 844 180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7 387 028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90 627 631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1 450 946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1 309 577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1 359 912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1 098 969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медицинских работников государственных организаций в сфере физической культуры и спорта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3 520 274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606 991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2 279 628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204 272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2 344 763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2 344 763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49 321 034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организаций дошкольного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4 179 053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дошкольного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680 247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подушевого финансирования в государственных организациях 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2 095 297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26 416 833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8 392 323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степень магистра методистам методических центров (кабинетов) государственных организаций 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2 483 943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2 491 348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423 941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659 506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920 740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9 979 818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2 538 677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1 838 844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по замене и настройке речевых процессоров к кохлеарным имплантам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2 383 164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3 055 779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8 863 610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5 481 365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2 583 602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развития семеноводства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удобрений (за исключением органических)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186 123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6 817 231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3 843 971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2 973 260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5 262 728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5 235 728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1 255 288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933 936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309 346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надбавок медицинским работникам задействованным в противоэпидемических мероприятиях в рамках борьбы с коронавирусом (COVID-19)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446 074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438 169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передачу функций охраны объектов в конкурентную среду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65 844 180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4 164 861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4 164 861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10 357 381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2 364 405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6 691 604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1 058 347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31 321 938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5 144 601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3 244 602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3 620 354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8 236 937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315 229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индустриальной инфраструктуры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2 760 215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увеличения уставного капитала АО "Социально-предпринимательская корпорация "Сарыарка" с целью реализации проекта по производству автомобильных шин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7 387 028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и массового предпринимательства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588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1"/>
        <w:gridCol w:w="3519"/>
      </w:tblGrid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85 740 956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27 832 030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53 676 306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4 232 620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27 832 030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8 705 490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212 240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2 538 677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1 473 697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2 093 241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2 383 164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медицинских работников государственных организаций в сфере физической культуры и спорта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935 873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717 804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укрепление материально-технической базы организаций культуры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2 226 436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2 224 309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12 036 916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8 774 656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2 973 260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3 844 763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3 844 763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передачу функций охраны объектов в конкурентную среду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53 676 306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16 133 574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7 375 722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5 864 900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647 754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752 781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1 249 392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243 025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2 260 434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2 260 434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35 282 298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6 492 831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3 550 669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4 088 534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8 452 223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315 229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9 336 937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индустриальной инфраструктуры 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2 820 774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225 101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4 232 620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2 517 608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1 598 397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919 211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692 493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