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f92d" w14:textId="2d5f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и (или) участков местного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18 февраля 2021 года № 12/02. Зарегистрировано Департаментом юстиции Карагандинской области 25 февраля 2021 года № 6205. Утратило силу постановлением акимата Карагандинской области от 23 апреля 2024 года № 26/01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Карагандинской области от 23.04.2024 </w:t>
      </w:r>
      <w:r>
        <w:rPr>
          <w:rFonts w:ascii="Times New Roman"/>
          <w:b w:val="false"/>
          <w:i w:val="false"/>
          <w:color w:val="ff0000"/>
          <w:sz w:val="28"/>
        </w:rPr>
        <w:t>№ 26/01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9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Об охране, воспроизводстве и использовании животного мира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рыбохозяйственных водоемов и (или) участков местного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18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12/02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и (или) участков местного значения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Карагандинской области от 13.04.2022 </w:t>
      </w:r>
      <w:r>
        <w:rPr>
          <w:rFonts w:ascii="Times New Roman"/>
          <w:b w:val="false"/>
          <w:i w:val="false"/>
          <w:color w:val="ff0000"/>
          <w:sz w:val="28"/>
        </w:rPr>
        <w:t>№ 22/01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рыбохозяйственного водоема и (или)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ведения рыбного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юго-востоку от села Сарепта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Джартасское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к западу от села Есенгельды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к юго-востоку от села Кулайгыр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к юго-западу от села Акбастау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на запад от города 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 километра на северо-запад от села Сарепта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метров южнее от села Коянды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юго-восточнее от села Коянды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села Ленина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Сарыколь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от села Акбастау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Караган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на юго-запад от села Новый Караган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на северо-запад от села Сарепта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к северо-востоку от города Сарань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Сасыкколь (участок 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юго-западнее от города 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Сасыкколь (участки 2,3,4,5)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юго-западнее от города 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Сопаксор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юго-западнее от села Есенгельды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Жаманжол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южнее от села Аманжол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на юго-восток от села Акбастау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с ложем пруда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села Кулайгыр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Шерубай-Нуринское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километров к юго-западу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Шурф №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на запад от города 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на восток от села Южный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Бектау-Ата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километров к северу от города 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Караколь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от города 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реки Былкылдак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от села Жаланаш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устье реки Сарыозек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на северо-запад от села Красная Нива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от села Ботакара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Ащисуйское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километров к востоку от села Ботакара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села Байкадам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восточнее от села Баймырза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километров на северо-восток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Сарыколь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от села Суыксу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от села Ботакара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 километра к северу от Ынтымакского водохранилища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юго-восточнее от села Доскей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Интымакское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Бухар-Жырау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научно -исследовательский институт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северу от села Центральное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 километра к северу от села Ботакара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юго-восточнее села Кокпекты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метров на восток от села Кокпекты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 на юго-запад от села Кокпекты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 километра к северу от села Центральное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на юго-запад от села Корнеевка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Нива №1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села Красная Нива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Нива №2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 километра на юго-восток от села Красная Нива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от села Ботакара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подножья горы Шанраккемер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на северо-запад от села Акбел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от города Сарань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на север от села Белагаш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Миньковская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 №3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северо-западнее от села Новоузенка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Новоузенка №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от села Новоузенка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Нургожа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километра к юго-западу от села Уштобе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на северо-запад от села Суыксу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№1 села Покорное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метров от села Баймырза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восточнее от села Петровка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 "Алпатовская"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от села Семизбугы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 (участок 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 (участок 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 к северу от села Ботакара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Сортировочная №1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километра на северо-запад от села Сортировки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Спецстрой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на северо-запад от села Сортировка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метров на юго-восток от села Тасаул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Тасшокинское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южнее от села Тасшокы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Темиртауская №3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 на юго-восток от города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севернее от села Торткол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Узенка №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западнее от села Узенка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от села Умиткер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километров на север от села Уштау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Уштобе №1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на запад от села Уштобе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Чийлы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километра к северо-западу от села Шешенкара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на северо-запад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Шаханский балластный карьер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северо-западнее от села Шахан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2,6 километра выше села Баймырза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Актастинское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километров от села Актасты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к юго-востоку от города Каражал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Шалгинское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 восточнее от села Шалгия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западнее от села Карашокы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километра на восток от села Карбушевка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от села Коянды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Каркаралинское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от города Каркаралинск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Догалан-Карасор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километра юго-восточнее от села Егиндыбулак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от города Каркаралинск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на север от села Жарлы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на север от села Тегисшилдик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от села Карбушевка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к западу от села Коянды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 / 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Катынколь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от озера Карасор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на восток от села Карбушевка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на запад от села Матак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Мырза-Шоккы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к юго-западу от города Каркаралинск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 километра на северо-запад от села Новый путь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севернее от станции Буркитты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от трассы Караганды-Каркаралинск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от юго-западной части села Акжол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Тундик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севернее от села Шилдебай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километров от села Карбушевка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 километра к юго-востоку от города Каркаралинск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южнее от села Егиндыбулак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северо-западу от села Изенди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Амантау Жалтырыс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юго-востоку от села Щербаковское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юго-западу от села Байтуган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километров к северу от села Изенди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километра на север от села Балыктыколь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Домостроительное управление 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километров западнее от села Жана курылыс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километра на юго-запад от села Куланотпес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Завьяловская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на восток от села Кертинди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Косарал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 километра на запад от села Косарал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 к северу от села Амантау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к югу от села Каракаска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садковое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 к северному северо-востоку от села Каракаска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к северу от села Отарбай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километров к юго-востоку от села Каракаска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Куланотпес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на юго-запад от села Кыстаубай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километров восточнее от села Арыкты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Курен-ала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северо-западнее от села Кертинди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Кыраукамыс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 километра на запад от села Арыкты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Майкараган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километров к юго-востоку от села Каракаска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Мусатоган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на юго-запад от села Жукей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к югу от села Жукей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северо-западнее от села Кертинди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 километра на запад от села Родники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километров восточнее от села Кобетей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километров северо-восточнее от села Баршино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юго-западнее от села Киевка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к северо-востоку от села Щербаковское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Ткенекты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 западнее от села Ткенекты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километров западнее от села Жана курылыс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Шишовская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юго-востоку от села Балыктыколь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километров на север от села Нура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 километра на северо-запад от села Кызылжар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Шункырколь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на запад от села Киевка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юго-западнее от села Садовый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на юго-восток от села Вольское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километров от села Осакаровка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Галатыковская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на восток от села Абдем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метров от села Звезда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от села Ишимское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Иртышское-1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юго-востоку от села Иртышское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Иртышское-5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километра к юго-востоку от села Иртышское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от села Тельманское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на северо-запад от села Красный Кут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 Уызбай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 северо-западнее от села Маржанкол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 западнее от села Колхозное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на северо-запад от села Крестовка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Крещеновка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севернее от села Крещеновка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километров к юго-востоку от села Нура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села Акпан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Панферовская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к юго-западу от села Батпактинское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Ивановка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 южнее от села Русская Ивановка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восточнее от села Садовое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Солнышко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юго-западнее от села Осакаровка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километров к юго-западу от села Садовое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Токсумак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от села Осакаровка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Туздинское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села Тузды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севернее от села Маржанколь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Шоптиколь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западнее от села Молодежный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 западнее от села Шукырколь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 километра от юго-западной части села Молодежное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 севернее от села Актасты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Дуйсембай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километров от Дуйсембай (до слияния с рекой Кумола)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 на юго-запад от города Жезказган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километров от Жезды (от села Талдысай и продолжается до впадения реки в водохранилище Жездинское)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Кара-Кенгир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километров от Кара-Кенгир (от устья реки Сары-Кенгир ипродолжается до впадение в водохранилище Кенгирское)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Карсакпай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 севернее от села Карсакпай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Кенгирское (участки 1,2,3)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Кинембай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километров юго-восточнее от села Сарлык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километров от Кумола (от плотины Карсакпай до слияния с рекой Дюсембай)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Кумшык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километров северо-западнее от села Байконур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 юго-восточнее от села Пионер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Сары-Кенгир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километров от Сары-Кенгир (от верховьев и тянется до слияния с рекой Кара-Кенгир)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километров от Сарысу (на юго-восток от села Борсенгир 30 километров)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Шенбер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устье реки Тамды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Терисайрык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километров от села Улытау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на юго-восток от села Улытау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Кара-Кенгир от нижьего бьефа Кенгирского водохранилища до впадения в Сарысу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города Жезказган вниз по течению до впадения в реку Сарысу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Сарысу от села Кызылжар до зимовки Баймырза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Кызылжар вниз по течению до зимовки Баймырза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километров восточнее от села Улытау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Айгыржал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 километра южнее от села Айгыржал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Актумсык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километров юго-восточнее от села Борсенгир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северо-западнее от села Батык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 километров от станции Жарык на северо-восток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южнее от села Босага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Бурма (Бурма 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 на север от села Бурма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Акой (Акой 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метров на восток от села Акой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Верхняя Калиновка (Бурма 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 на северо-запад от села Бурма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 километра на северо-запад от села 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Дерипсал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к западу от села Дерипсал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 километра на северо-запад от села Талды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к северо-востоку от села Просторное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 на запад от села Коктенколь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 северо-западнее от села Кызылтау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 от села 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 на северо-запад от села Чернорецк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Акой (Акой 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метров на северо-запад от села Акой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Калиновка (Бурма 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на восток от села Бурма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от села Акшатау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 / 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Тогези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к югу от села Куттыбай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 уй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 на север от села Унрек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промысловое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Туматай Нураталды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километров от города Караганды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 восточнее от села Унрек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 восточнее разъезда Дария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Алихана Букейханова города Караганда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Голубые пруды №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Голубые пруды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Голубые пруды №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Голубые пруды №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Оазис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метров от трассы Караганда-Темиртау на юго-запад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 № 33-34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Казыбек би города Караганда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от села Компанейск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дальний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километр на юго-запад от села Саяк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озерно-товарное рыбоводное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Шаханские карьеры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 северо-западнее от села Шахан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(спортивное) рыболовство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12/02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Карагандинской области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30 октября 2007 года № 23/02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за № 1836, опубликовано в газетах "Орталық Қазақстан" от 29 декабря 2007 года № 208-209, "Индустриальная Караганда" от 29 декабря 2007 года № 150 (20546)).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10 ноября 2009 года № 29/16 "О внесении изменения в постановление акимата Карагандинской области от 30 октября 2007 года № 23/02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за № 1872, опубликовано в газете "Индустриальная Караганда" от 1 декабря 2009 года № 142 (20849)).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 мая 2011 года № 17/05 "О внесении изменения в постановление акимата Карагандинской области от 30 октября 2007 года № 23/02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за № 1893, опубликовано в газетах "Орталық Қазақстан" от 2 июня 2011 года № 87-88 (21080), "Индустриальная Караганда" от 11 июня 2011 года № 66 (21080)).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августа 2012 года № 40/03 "О внесении изменения в постановление акимата Карагандинской области от 30 октября 2007 года № 23/02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за № 1944, опубликовано в газетах "Орталық Қазақстан" от 13 октября 2012 года № 173-174 (21380), "Индустриальная Караганда" от 13 октября 2012 года № 124 (21288)).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15 июля 2014 года № 35/02 "О внесении изменения в постановление акимата Карагандинской области от 30 октября 2007 года № 23/02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за № 2717, опубликовано в информационно-правовой системе "Әділет" 29 августа 2014 года, в газетах "Орталық Қазақстан" от 23 августа 2014 года № 159-160 (21794), "Индустриальная Караганда" от 23 августа 2014 года № 147-148 (21668-21669)).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20 июня 2016 года № 43/05 "О внесении изменения в постановление акимата Карагандинской области от 30 октября 2007 года № 23/02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за № 3896, опубликовано в информационно-правовой системе "Әділет" 25 июля 2016 года).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