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5ad7" w14:textId="d1f5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декабря 2021 года № 19-5. Зарегистрировано в Министерстве юстиции Республики Казахстан 29 декабря 2021 года № 26184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Шуского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района" от 26 марта 2020 года № 59-4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4538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№19-5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коммунальным государственным учреждением "Отдел занятости и социальных программ акимата Шуского района".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Шуского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отделения акционерного общества "Казпочта" или банков второго уровня.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Шуского района.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5 (пяти)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