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c4723" w14:textId="08c4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"О районном бюджете на 2021-2023 годы" от 22 декабря 2020 года № 77-3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24 июня 2021 года № 9-2. Зарегистрировано в Министерстве юстиции Республики Казахстан 2 июля 2021 года № 23261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Шуский районный маслихат РЕШИЛ: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"О районном бюджете на 2021-2023 годы" от 22 декабря 2020 года № 77-3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4850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2021-2023 годы согласно приложениям 1, 2, 3, к настоящему решению соответственно, в том числе на 2021 год,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20769447 тысяч тенге, в том числе: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4034315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24183тысяч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17400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16693549 тысяч тенге.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21053513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100799 тысяч тенге,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175020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74221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-384865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–384865 тысяч тенге, в том числе: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175020тысяч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74221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284066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2021 года № 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 77-3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20769447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4034315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537367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484421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3044868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3044868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16693549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16693528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16693528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21053513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1457844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2916167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1730146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2301998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12255607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12255607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12009414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22"/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2"/>
        <w:gridCol w:w="477"/>
        <w:gridCol w:w="478"/>
        <w:gridCol w:w="5195"/>
        <w:gridCol w:w="27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3"/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5"/>
        <w:gridCol w:w="876"/>
        <w:gridCol w:w="1796"/>
        <w:gridCol w:w="14"/>
        <w:gridCol w:w="1810"/>
        <w:gridCol w:w="2925"/>
        <w:gridCol w:w="355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4"/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-384865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25"/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6"/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