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07e9" w14:textId="16f0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24 декабря 2020 года №85-2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18 июня 2021 года № 9-2. Зарегистрировано в Министерстве юстиции Республики Казахстан 30 июня 2021 года № 23211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Таласский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24 декабря 2020 года №85–2 "О районном бюджете на 2021 – 2023 годы"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№4880</w:t>
      </w:r>
      <w:r>
        <w:rPr>
          <w:rFonts w:ascii="Times New Roman"/>
          <w:b w:val="false"/>
          <w:i w:val="false"/>
          <w:color w:val="000000"/>
          <w:sz w:val="28"/>
        </w:rPr>
        <w:t>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2021-2023 годы согласно приложениям,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14 595 759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1 316 056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20 037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2 904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13 256 762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14 712 159 тысяч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34 069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61 257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27 188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- 150 469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150 469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61 257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27 188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116 400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Таласского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Манатбеков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 № 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№ 85-2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2"/>
        <w:gridCol w:w="6222"/>
        <w:gridCol w:w="29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14 595 759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1 316 056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13 256 762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13 256 762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14 712 159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1 926 089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1 050 860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745 613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2 618 824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1 920 947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1 716 536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814 596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7 603 721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7 603 721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7 241 146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-150 469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