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41735" w14:textId="97417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Сарысуского районного маслихата от 23 декабря 2020 года № 87-2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4 октября 2021 года № 12-2. Зарегистрировано в Министерстве юстиции Республики Казахстан 14 октября 2021 года № 24748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Сарысуского районного маслихата "О районном бюджете на 2021-2023 годы" от 23 декабря 2020 года №87-2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4874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 согласно приложениям 1, 2, 3 к настоящему решению соответственно, в том числе на 2021 год,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14858072 тысяч тенге, в том числе: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1838485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18038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25408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12976141 тысяч тенге.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14992096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56101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118138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62037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-190125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–190125 тысяч тенге, в том числе: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118138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62037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134024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Сарысуского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Сейналиев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Сарысукого районнного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4 октября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года № 12-2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87-2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1080"/>
        <w:gridCol w:w="696"/>
        <w:gridCol w:w="6434"/>
        <w:gridCol w:w="33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14858072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1838485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827065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242952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584113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520494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520494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356789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335153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12976141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12976141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12976141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14992096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1118220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помошь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1599457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2147674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1430495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1430495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657293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966123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объекты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1110877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7724060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7724060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7506841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юридическим лицам, за исключением специализированных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 финансовых активов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-190125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