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2d390" w14:textId="3f2d3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Мойынкумского районного маслихата от 21 декабря 2020 года № 71-2 "О районном бюджете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Мойынкумского районного маслихата Жамбылской области от 20 апреля 2021 года № 3-5. Зарегистрировано Департаментом юстиции Жамбылской области 27 апреля 2021 года № 4957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и решением Жамбылского областного маслихата от 12 апреля 2021 года № 4-2 "О внесении изменений в решение Жамбылского областного маслихата от 11 декабря 2020 года №52-3 "Об областном бюджете на 2021-2023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4936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районный маслихат РЕШИЛ: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Мойынкумского районного маслихата от 21 декабря 2020 года № 71-2 "О районном бюджете 2021-2023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4859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опубликованного в эталонном контрольном банке нормативных правовых актов Республики Казахстан 30 декабря 2020 года в электронном виде)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"9 627 189" заменить цифрами "9 798 156";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"1 482 376" заменить цифрами "1 582 376";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"8 129 963" заменить цифрами "8 200 930";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"9 627 189" заменить цифрами "9 906 151";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"- 120 905" заменить цифрами "-228 900";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"120 905" заменить цифрами "228 900";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"107 995".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и публикацию на интернет-ресурсе возложить на постоянную комиссию районного маслихата по экономическому развитию региона, бюджету и местным налогам, отрасли промышленности, развитию сельского хозяйства и отраслей предпринимательства, территориальному строительству, по рассмотрению проектов по покупке земельных участков, по защите окружающей среды.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2021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Мойынкумского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Калыбаева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Мойынкумского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Калымбетов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23 декабря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71-2</w:t>
            </w:r>
          </w:p>
        </w:tc>
      </w:tr>
    </w:tbl>
    <w:bookmarkStart w:name="z2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Мойынкумского района на 2021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8"/>
        <w:gridCol w:w="1114"/>
        <w:gridCol w:w="718"/>
        <w:gridCol w:w="6643"/>
        <w:gridCol w:w="31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9798156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1582376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911446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895000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15446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игорный бизнес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Hеналоговые поступления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8200930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8200930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8200930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1321"/>
        <w:gridCol w:w="1321"/>
        <w:gridCol w:w="5973"/>
        <w:gridCol w:w="27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9906151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1014011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298912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207927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82635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159047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129883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482331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87431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Оборона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1198684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415744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415744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671316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534496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111624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74573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1061123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157656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118806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872359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742959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480739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164434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164434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83397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91272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54955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164282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89117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62427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74652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267584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53384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53384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104566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5492122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5492122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5155374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336748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120905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166269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166269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166269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166269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8"/>
        <w:gridCol w:w="1720"/>
        <w:gridCol w:w="1108"/>
        <w:gridCol w:w="3777"/>
        <w:gridCol w:w="45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45364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45364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-228900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6"/>
        <w:gridCol w:w="2141"/>
        <w:gridCol w:w="2141"/>
        <w:gridCol w:w="2613"/>
        <w:gridCol w:w="38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166269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166269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45364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45364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107995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107995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