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22cb" w14:textId="c48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Жамбылском районе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18 марта 2021 года № 129. Зарегистрировано Департаментом юстиции Жамбылской области 19 марта 2021 года № 4916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Жамбылского района ПОСТАНОВЛЯЕТ: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2021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Жамбылского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Жамбылского района" в установленном законодательством порядке обеспечить государственную регистрацию настоящего постановления в органах юстиции. Обеспечить размещение на официальном интернет-ресурсе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Баккараев Олжаса Елебековича.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от 18 марта 2021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состоящих на учете службы пробации, освобожденных из мест лишения свободы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3319"/>
        <w:gridCol w:w="1872"/>
        <w:gridCol w:w="1810"/>
        <w:gridCol w:w="1324"/>
        <w:gridCol w:w="1810"/>
        <w:gridCol w:w="1326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"Аса-су" акимата Жамбылского района Жамбылской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