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40b83" w14:textId="c840b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23 декабря 2020 года №77-3 "О районном бюджете на 2021–2023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6 декабря 2021 года № 17-2. Зарегистрировано в Министерстве юстиции Республики Казахстан 9 декабря 2021 года № 25699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"О районном бюджете на 2021 - 2023 годы" от 23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№77-3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4869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2, 3 к настоящему решению соответственно, в том числе на 2021 год,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21360853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1811022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18212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96194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19435425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21461520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66717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87510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20793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-167384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167384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153653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20793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34524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6 декабря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года № 17-2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77-3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1080"/>
        <w:gridCol w:w="696"/>
        <w:gridCol w:w="6434"/>
        <w:gridCol w:w="33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Наименование</w:t>
            </w:r>
          </w:p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21360853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1811022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628396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579196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452689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452689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684147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материальных активов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материальных активов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19435425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19429161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19429161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  <w:bookmarkEnd w:id="22"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21461520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4614474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3991847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3986771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бизнеса-2025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11992460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11992460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11560214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бюджета (профицит)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-167384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