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a4f6" w14:textId="7c7a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11 декабря 2020 года №52-3 "Об областном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13 декабря 2021 года № 12-4. Зарегистрировано в Министерстве юстиции Республики Казахстан 15 декабря 2021 года № 25788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"Об областном бюджете на 2021-2023 годы" от 11 декабря 2020 года №52-3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№4848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2021-2023 годы, согласно приложениям 1, 2, 3, 4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507 737 915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36 781 695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3 122 729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263 158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467 570 333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516 776 867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4 995 368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20 720 812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15 725 444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cальдо по операциям с финансовыми активами – 365 000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-14 399 320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- 14 399 320 тысяч тенге."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декабря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 12-4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№52-3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507 737 915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36 781 695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18 897 224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2 452 174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16 445 050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4 434 471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4 420 732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702 705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467 570 333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127 549 932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127 549 932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340 020 401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340 020 401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516 776 867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8 416 934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214 146 215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97 313 749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59 445 406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28 445 340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9 030 505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9 030 505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52 024 697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биофармацевтического завода в Жамбылской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15 078 356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15 710 364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20 334 511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21 806 218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21 639 547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20 305 566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12 361 458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141 541 846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141 541 846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130 467 630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10 944 546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на содействие развитию предпринимательства в областных центрах и моногородах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-14 399 320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15 725 444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15 725 444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15 724 545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21 540 940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21 540 940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10 969 313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9 456 214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