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7c391" w14:textId="ef7c3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Жамбылской области от 18 февраля 2021 года №47 "Об утверждении объемов субсидирования, повышения производительности и качества продукции аквакультуры (рыбоводства)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21 октября 2021 года № 229. Зарегистрировано в Министерстве юстиции Республики Казахстан 26 октября 2021 года № 24882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Жамбылской области от 18 февраля 2021 года </w:t>
      </w:r>
      <w:r>
        <w:rPr>
          <w:rFonts w:ascii="Times New Roman"/>
          <w:b w:val="false"/>
          <w:i w:val="false"/>
          <w:color w:val="000000"/>
          <w:sz w:val="28"/>
        </w:rPr>
        <w:t>№ 47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субсидирования повышения продуктивности и качества продукции аквакультуры (рыбоводства) на 2021 год"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№4901</w:t>
      </w:r>
      <w:r>
        <w:rPr>
          <w:rFonts w:ascii="Times New Roman"/>
          <w:b w:val="false"/>
          <w:i w:val="false"/>
          <w:color w:val="000000"/>
          <w:sz w:val="28"/>
        </w:rPr>
        <w:t>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курирующего заместителя акима Жамбылской области.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2021 года № 229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субсидирования повышения продуктивности и качества продукции аквакультуры (рыбоводства) на 2021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6"/>
        <w:gridCol w:w="1096"/>
        <w:gridCol w:w="3472"/>
        <w:gridCol w:w="3163"/>
        <w:gridCol w:w="3473"/>
      </w:tblGrid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товарной рыбоводной продукции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производства (тонн)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выделяемых субсидий на один килограмм корма для рыб (теңге)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субсидий, (тысяч тенге)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Карповые и их гибриды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233,36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24503,0</w:t>
            </w:r>
          </w:p>
        </w:tc>
      </w:tr>
      <w:tr>
        <w:trPr>
          <w:trHeight w:val="30" w:hRule="atLeast"/>
        </w:trPr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Лососевые и их гибриды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103,703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