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7c7c" w14:textId="fe57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местного знака отличия и почетного звания, их описания и размеры выплат единовременного вознаграждения педагогам организаций образования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4 мая 2021 года № 94. Зарегистрировано Департаментом юстиции Жамбылской области 11 мая 2021 года № 4975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статусе педагога"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правила присвоения местного знака отличия и почетного звания, их описания и размеры выплат единовременного вознаграждения педагогам организаций образования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 № 94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присвоения местного знака отличия и почетного звания, их описания и размеры выплат единовременного вознаграждения педагогам организаций образования Жамбылской области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присвоения местного знака отличия и почетного звания, их описания и размеры выплат единовременного вознаграждения педагогам организаций образования Жамбылской области (далее – Правила) разработаны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декабря 2019 года "О статусе педагога".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поощрения педагогов Жамбылской области за успехи в труде и достижения в области образования и науки, особый вклад в развитие системы образования Жамбылской области присуждается нагрудный знак "Жамбыл облысының білім беру саласына сіңірген еңбегі үшін" (далее – Нагрудный знак) согласно приложению 1 к настоящим Правилам и удостоверение о награждении нагрудным знаком акимата Жамбылской области согласно приложению 2 к настоящим Правилам.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 о поощрении педагогов Жамбылской области рассматриваются в связи с празднованием государственного праздника – День Независимости Республики Казахстан.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по приему материалов и документов на рассмотрение комиссии по присуждению Нагрудного знака (далее - Комиссия) является государственное учреждение "Управление образования акимата Жамбылской области" (далее - Управление).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Основания награждения Нагрудным знаком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Нагрудным знаком награждаются педагоги дошкольных, общеобразовательных, специализированных и специальных организаций образования, организаций дополнительного образования, технического и профессионального образования, организаций образования для детей-сирот и детей, оставшихся без попечения родителей Жамбылской области, имеющие педагогический стаж работы в организациях образования 10 (десять) и более лет.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в профессиональной деятельности педагогов оцениваются по следующим критериям: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профессиональная компетентность педагога (сведения о использовании инновационных образовательных технологий, в том числе информационно-коммуникационных, участие в профессиональных конкурсах, результаты исследовательской работы (разработки, публикации, опубликованные методические пособия областного, республиканского и международного уровня);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личный вклад педагога в развитие образования региона (работа по внедрению в педагогическую практику государственных образовательных проектов, разработка авторских программ, учебно-методических комплексов по направлению деятельности, пропаганда инновационных педагогических идей);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результативность педагогической деятельности, отраженная в положительной динамике достижений учащихся и воспитанников (мониторинг учебных достижений, итоговой аттестации учащихся, достижения учащихся или воспитанников в предметных олимпиадах, конкурсах, научно-практических конференциях, спортивных соревнованиях, музыкальных конкурсах);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профессионального мастерства и личности педагога (отзывы социальных партнеров, представителей научной, педагогической, творческой общественности, рецензии на методическую продукцию, ведомственные благодарственные письма, грамоты, дипломы, областного, республиканского и международного уровня).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рассмотрению на присвоение Нагрудного знака не допускаются в течение 5 (пяти) лет кандидатуры педагогов-победителей Республиканского конкурса "Лучший педагог", получившие материальное поощрение.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применения дополнительных мер поощрения педагогов Жамбылской области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Представления к присвоению нагрудного знака и почетного звания педагогам направляются в государственное учреждение "Управление образования Жамбылской области" (далее-управление образования) руководителями отделов образования районов, города и подведомственных организации управления образования не позднее, чем за 2 месяца до празднования праздника "Дня Независимости Республики Казахстан".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Представления к присвоению нагрудного знака и почетного звания педагогам оформляются по форме, согласно приложению 3 к настоящим Правилам. Служба управления персоналом управления образования вносит предложения по рассмотрению Комиссией поступивших представлений о присвоении нагрудного знака и почетного звания педагогам.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Портфолио педагога включает документы и материалы за последние 5 (пять) лет, подтверждающие его личные профессиональные достижения и достижения обучающихся (воспитанников, студентов).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Наградные документы и материалы рассматриваются на заседании Комиссии.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создается для обеспечения объективного подхода к поощрению педагогов Жамбылской области. Состав Комиссии включает не менее 5 (пяти) человек и утверждается распоряжением акима области.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акимата, общественных организаций и педагог-новатор, методист организаций образования.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заместитель акима Жамбылской области.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комиссии секретарь комиссии ведет протокол.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принимает решение открытым голосованием в течение 30 (тридцати) календарных дней.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считается принятым, если за него проголосовало большинство голосов от общего количества членов Комиссии. Решение Комиссии оформляется протоколом. В случае равенства голосов принятым считается решение, за которое проголосовал председатель Комиссии.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 принимает одно из следующих решений: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удовлетворить представление по присвоению нагрудного знака и почетного звания;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отклонить представление по присвоению нагрудного знака и почетного звания;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вернуть представление по присвоению нагрудного знака и почетного звания для до оформления материалов.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видов поощрений педагогов осуществляются службой управления персоналом управления образования области. При присвоении нагрудного знака и почетного звания составляется протокол по форме, согласно приложению 4 к настоящим Правилам.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Нагрудным знаком награждаются следующие педагоги: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организаций дошкольного образования – 1 человек;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специального, дополнительного образования, для детей-сирот и детей, оставшихся без попечения родителей – 1 человек;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общеобразовательных, специализированных организаций образования – 2 человек;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 организаций технического и профессионального образования – 1 человек;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Вручение Нагрудного знака производится в торжественной обстановке.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Каждому награждаемому одновременно с вручением нагрудного знака выдается соответствующее удостоверение о награждении по форме согласно приложению 2 к настоящим Правилам.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Удостоверение о награждении нагрудным знаком подписывает аким Жамбылской области либо лицо, исполняющее обязанности акима Жамбылской области.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Повторное награждение Нагрудным знаком не допускается.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утери, порчи награды, дубликаты Нагрудного знака и документы к нему могут быть выданы по заявлению награжденного лица и копии его удостоверения личности в течение 30 (тридцати) календарных дней.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знак отличия и почетное звание (далее – Звание) не может быть присвоено: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судимость, которая не погашена или не снята в установленном законодательством порядке на момент представления к Званию;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признанным судом недееспособными, либо ограниченно дееспособными.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Лишение Нагрудного знака и почетного звания может быть произведено в случае: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увольнение за совершение проступка, дискредитирующего статус педагога;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обвинительного приговора суда, вступившего в законную силу.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Лишение Нагрудного знака и почетного звания производится в том же порядке, что и награждение ими.</w:t>
      </w:r>
    </w:p>
    <w:bookmarkEnd w:id="54"/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Единовременное вознаграждение к награждению Нагрудным знаком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награждению нагрудным знаком "Жамбыл облысының білім беру саласына сіңірген еңбегі үшін" устанавливается единовременное безвозмездное вознаграждение в размере 300-кратного месячного расчетного показателя, установленного Бюджетным кодексом Республики Казахстан от 4 декабря 2008 года и действующего на 1 января соответствующего финансового года.</w:t>
      </w:r>
    </w:p>
    <w:bookmarkEnd w:id="56"/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Описание нагрудного знака "Жамбыл облысының білім беру саласына сіңірген еңбегі үшін"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Нагрудной знак "Жамбыл облысының білім беру саласына сіңірген еңбегі үшін" представляет собой окружность диаметром 28 миллиметра, толщиной 2 миллиметра, прикрепленный кольцом к планке размером 25х15 миллиметров, обрамленной голубой лентой.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Знак будет в круглой форме. В центре круглого круга на рисунке раскрываемой книги сверху изображено галлографическое изображение земного шара. Под книгой надпись - "Жамбыл облысының білім беру саласына сіңірген еңбегі үшін". Кромка круга оборачивается лавровыми ветвями. Книга-символ неиссякаемого знания, только благодаря знаниям можно распознать все секреты земного шара - мира.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Сзади нагрудного знака в первой части изображены лучи солнца, во второй части -надпись "Жамбыл облысының білім беру саласына сіңірген еңбегі үшін".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Нагрудный знак почетного звания "Жамбыл облысының білім беру саласына сіңірген еңбегі үшін" изготавливается из меди и покрывается серебром.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Нагрудный знак при помощи булавки с визорным замком крепится к одежде.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описанию,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 присвоения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мер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педагогов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в том числе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</w:t>
            </w:r>
          </w:p>
        </w:tc>
      </w:tr>
    </w:tbl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"Жамбыл облысының білім беру саласына сіңірген еңбегі үшін"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описанию,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дополнительных мер поощрения педагогов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размер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 вознаграждения</w:t>
            </w:r>
          </w:p>
        </w:tc>
      </w:tr>
    </w:tbl>
    <w:bookmarkStart w:name="z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удостоверения к нагрудному знаку "Жамбыл облысының білім беру саласына сіңірген еңбегі үшін"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изготовляется в виде складной книжки голубого цвета размером 100х70 миллиметров. На лицевой стороне по центру надпись: КУӘЛІК УДОСТОВЕРЕНИЕ.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5"/>
        <w:gridCol w:w="6925"/>
      </w:tblGrid>
      <w:tr>
        <w:trPr>
          <w:trHeight w:val="3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</w:tr>
      <w:tr>
        <w:trPr>
          <w:trHeight w:val="3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№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куәлік _______________________________ (тегі, аты, әкесінің аты) (болған жағдайда)_______________________________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облысының білім беру саласына сіңірген еңбегі үшін" төсбелгісімен марапатталғандығы туралы берілді. Жамбыл облысының әкімі_________________________ 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 _____</w:t>
            </w:r>
          </w:p>
          <w:bookmarkEnd w:id="67"/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№ _____ Настоящее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 (фамилия, имя, отчество) (при его наличии)____________________________________ выдано в том, что он(а) награжден(а) нагрудным знаком "Жамбыл облысының білім беру саласына сіңірген еңбегі үшін".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Жамбылской области_________________________ 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</w:t>
            </w:r>
          </w:p>
          <w:bookmarkEnd w:id="6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описанию, правил присвоения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дополнительных мер поощрения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размер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 вознаграждения</w:t>
            </w:r>
          </w:p>
        </w:tc>
      </w:tr>
    </w:tbl>
    <w:bookmarkStart w:name="z9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к присвоению Нагрудного знака и почетного звания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10828"/>
      </w:tblGrid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число, месяц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данной организации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(какое учебное заведение, факультет, в каком году окончил)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ученое звание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удостоверения личности (номер, когда и кем выдан, индивидуальный идентификационный номер)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(домашний, мобильный)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поощрения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профессиональные достижения кандидата, представляемого к награждению, и достижения обучающихся (воспитанников, студентов), документы и материалы за последние три года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Кандидатура рекомендована по месту работы (протокол № __ от "__" _______20__ года)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к награде</w:t>
            </w:r>
          </w:p>
        </w:tc>
      </w:tr>
    </w:tbl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документы _____ листах.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образовании _______________________________________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организации образования _______________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 20___ года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описанию,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дополнительных мер поощрения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размер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 вознаграждения</w:t>
            </w:r>
          </w:p>
        </w:tc>
      </w:tr>
    </w:tbl>
    <w:bookmarkStart w:name="z10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к присвоению Нагрудного знака и почетного звания</w:t>
      </w:r>
    </w:p>
    <w:bookmarkEnd w:id="76"/>
    <w:bookmarkStart w:name="z1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7"/>
    <w:bookmarkStart w:name="z1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области, город, дата, месяц, год вручения)</w:t>
      </w:r>
    </w:p>
    <w:bookmarkEnd w:id="78"/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Мной, ______________________________________________________________, 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председателя Комиссии) </w:t>
      </w:r>
    </w:p>
    <w:bookmarkEnd w:id="80"/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Акимата Жамбылской области в соответствии с Правилами местных знаков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отличия и почетных званий, их описания и размеров выплат единовременного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вознаграждения педагогам организаций образования Жамбылской области, </w:t>
      </w:r>
    </w:p>
    <w:bookmarkEnd w:id="83"/>
    <w:bookmarkStart w:name="z1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утвержденных постановлением акимата Жамбылской области</w:t>
      </w:r>
    </w:p>
    <w:bookmarkEnd w:id="84"/>
    <w:bookmarkStart w:name="z1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_______________2020 года № _______________вручен (о):</w:t>
      </w:r>
    </w:p>
    <w:bookmarkEnd w:id="85"/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86"/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7"/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 должность награжденного)</w:t>
      </w:r>
    </w:p>
    <w:bookmarkEnd w:id="88"/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_______________________________________________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</w:t>
      </w:r>
    </w:p>
    <w:bookmarkEnd w:id="90"/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_________________________________________________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подпись)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Ознакомлен: Фамилия, имя, отчество (при его наличии) награжденного и 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подпись:__________________________________________________________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