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c9c4e" w14:textId="9cc9c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Жамбылской области от 18 февраля 2021 года № 45 "Об утверждении государственного образовательного заказа на дошкольное воспитание и обучение, размера родительской платы в Жамбылской области на 2021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27 апреля 2021 года № 93. Зарегистрировано Департаментом юстиции Жамбылской области 30 апреля 2021 года № 4967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"Об образовании" акимат Жамбылской области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Жамбылской области от 18 февраля 2021 года № 45 "Об утверждении государственного образовательного заказа на дошкольное воспитание и обучение, размер родительской платы в Жамбылской области на 2021 год"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4897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Эталонном контрольном банке нормативных правовых актов Республики Казахстан в электронном виде 24 февраля 2021 года) следующие изменения и дополнения: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"І. Государственный образовательный заказ на дошкольное воспитание и обучение, размер родительской платы на 2021 год в Байзакском районе":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"Частные дошкольные организации":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строку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3"/>
        <w:gridCol w:w="3427"/>
        <w:gridCol w:w="1533"/>
        <w:gridCol w:w="3178"/>
        <w:gridCol w:w="2629"/>
      </w:tblGrid>
      <w:tr>
        <w:trPr>
          <w:trHeight w:val="30" w:hRule="atLeast"/>
        </w:trPr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"Гномики"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</w:tbl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"ІІ. Государственный образовательный заказ на дошкольное воспитание и обучение, размер родительской платы на 2021 год в Жамбылском районе":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"Частные дошкольные организации":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1 изложить в следующей редакции: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5"/>
        <w:gridCol w:w="3983"/>
        <w:gridCol w:w="1951"/>
        <w:gridCol w:w="2977"/>
        <w:gridCol w:w="2464"/>
      </w:tblGrid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Санаторного типа "Нур Алим"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</w:tbl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7, 8, 9 следующего содержания: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5821"/>
        <w:gridCol w:w="1193"/>
        <w:gridCol w:w="2472"/>
        <w:gridCol w:w="2046"/>
      </w:tblGrid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"Мираскер" ясли-сад "Балдәурен"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ясли-сад "S.SAULE"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6000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ясли-сад "Шаңырақ 7"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6000</w:t>
            </w:r>
          </w:p>
        </w:tc>
      </w:tr>
    </w:tbl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"IV. Государственный образовательный заказ на дошкольное воспитание и обучение, размер родительской платы на 2021 год в Кордайском районе":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"Частные дошкольные организации (детские сады)":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49 изложить в следующей редакции: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9"/>
        <w:gridCol w:w="5129"/>
        <w:gridCol w:w="1239"/>
        <w:gridCol w:w="2568"/>
        <w:gridCol w:w="2125"/>
      </w:tblGrid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5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"Алтын бесік 1" детский сад "Алтын бесік 1"</w:t>
            </w:r>
          </w:p>
        </w:tc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2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</w:tbl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65 изложить в следующей редакции: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0"/>
        <w:gridCol w:w="4496"/>
        <w:gridCol w:w="1725"/>
        <w:gridCol w:w="2632"/>
        <w:gridCol w:w="2177"/>
      </w:tblGrid>
      <w:tr>
        <w:trPr>
          <w:trHeight w:val="30" w:hRule="atLeast"/>
        </w:trPr>
        <w:tc>
          <w:tcPr>
            <w:tcW w:w="1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"Нур-Академия Кордай" детский сад "Нур-Академия Кордай"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</w:tbl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"VII. Государственный образовательный заказ на дошкольное воспитание и обучение, размер родительской платы на 2021 год в районе Т.Рыскулова":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"Частные дошкольные организации (детские сады, ясли-сады)": 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 10 следующего содержания: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5"/>
        <w:gridCol w:w="4463"/>
        <w:gridCol w:w="1732"/>
        <w:gridCol w:w="2643"/>
        <w:gridCol w:w="2187"/>
      </w:tblGrid>
      <w:tr>
        <w:trPr>
          <w:trHeight w:val="30" w:hRule="atLeast"/>
        </w:trPr>
        <w:tc>
          <w:tcPr>
            <w:tcW w:w="1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"Айзере &amp;" ясли-сад "Қарлығаш"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41549</w:t>
            </w:r>
          </w:p>
        </w:tc>
        <w:tc>
          <w:tcPr>
            <w:tcW w:w="2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</w:tbl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"IХ. Государственный образовательный заказ на дошкольное воспитание и обучение, размер родительской платы на 2021 год в Таласском районе":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"Частные дошкольные организации": 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26 изложить в следующей редакции: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9"/>
        <w:gridCol w:w="3023"/>
        <w:gridCol w:w="2051"/>
        <w:gridCol w:w="3129"/>
        <w:gridCol w:w="2588"/>
      </w:tblGrid>
      <w:tr>
        <w:trPr>
          <w:trHeight w:val="30" w:hRule="atLeast"/>
        </w:trPr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"Мектеп-балабақша Анжелика" </w:t>
            </w:r>
          </w:p>
        </w:tc>
        <w:tc>
          <w:tcPr>
            <w:tcW w:w="2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38023</w:t>
            </w:r>
          </w:p>
        </w:tc>
        <w:tc>
          <w:tcPr>
            <w:tcW w:w="2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</w:tbl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образования акимата Жамбылской области" в установленном законодательством порядке обеспечить: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Жамбылской области;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других мер, вытекающих из настоящего постановления.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Д.Карибека.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Жамбылской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