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ee084" w14:textId="d1ee0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Шымкент от 15 декабря 2020 года № 72/651-6с "О бюджете города Шымкент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Шымкент от 15 июня 2021 года № 6/43-VII. Зарегистрировано в Министерстве юстиции Республики Казахстан 22 июня 2021 года № 23154.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Маслихат города Шымкент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Шымкент "О бюджете города Шымкент на 2021-2023 годы" от 15 декабря 2020 года №72/651-6с (зарегистрировано в Реестре государственной регистрации нормативных правовых актов под №143)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Шымкент на 2021-2023 годы согласно приложениям 1, 2 и 3 соответственно, в том числе на 2021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434 295 438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141 452 462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2 191 875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16 011 783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– 274 639 318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459 620 498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2 816 112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2 816 112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4 034 687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4 034 687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- 32 175 859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32 175 859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маслихата города Шымкент"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маслихата города Шымкент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Елчиева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города Шымкент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июня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6/43-VII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Шымкент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Категория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434 295 438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141 452 462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44 448 221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16 786 305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27 661 916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21 734 811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21 734 811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13 955 398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9 358 286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3 440 524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60 581 678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57 609 089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1 682 807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2 191 875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16 011 783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14 652 272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14 652 272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274 639 318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274 639 318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274 639 318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459 620 498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4 044 494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и по делам молодежи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обеспечению деятельности ревизионной комиссии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контроля и качества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хозяйства, труда, государственного архитектурно-строительного контроля, контроля за использованием и охраной земель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земельных отношений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архитектуры, градостроительства в области регулирования земельных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1 439 817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13 828 062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12 656 514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12 656 514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7 607 422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5 046 554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и по делам молодежи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149 597 211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29 515 497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29 515 497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29 515 497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100 072 719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86 135 456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18 814 199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1 976 382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3 827 343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2 095 455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59 422 077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7 128 274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6 561 868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физической культуры и спорта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6 808 989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Дополнительное образование для детей и юношества по спорту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6 808 989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8 085 310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6 867 987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6 867 987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2 124 833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2 091 707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2 091 707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9 481 932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9 467 532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масштаба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6 774 462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12 625 188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2 928 942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2 928 942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2 928 942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8 967 580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8 967 580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8 647 687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32 861 547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3 048 804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2 469 051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26 791 361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26 791 361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18 116 047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средствами, предоставление социальных услуг индивидуального помощника для инвалидов первой группы, имеющих затруднение в передвижении, и специалиста жестового языка для инвалидов по слуху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3 021 382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2 447 816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116 012 837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62 672 096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23 078 681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жилья, в области жилищного фонда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22 535 472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6 529 989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6 529 989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33 063 426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29 159 887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3 871 809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34 733 131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32 552 896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развития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7 088 523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23 007 887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18 607 610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15 601 208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6 605 808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8 856 839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сельского хозяйства и ветеринарии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18 695 083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5 936 766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4 365 707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 и архивов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8 382 418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1 307 218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1 307 218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физической культуры и спорта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6 473 205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4 033 724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и по делам молодежи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2 161 399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внутренней и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1 436 804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цифровизации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и внешних связей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 и внешних связей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12 984 316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4 697 609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4 697 609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4 697 609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8 286 707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8 286 707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ремонтно-восстановительных работ кабелей электроснабжения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2 067 108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6 219 599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13 842 137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сельского хозяйства и ветеринарии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1 493 896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1 493 896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1 493 896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4 836 266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земельных отношений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4 836 266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4 836 266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2 504 670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сельского хозяйства и ветеринарии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2 504 670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2 504 670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земельных отношений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генеральных планов застройки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45 066 121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33 876 472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33 876 472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21 603 757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9 573 990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2 698 725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11 189 649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11 189 649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пассажирского транспорта и автомобильных дорог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мониторинга и контроля работ общественного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внутренним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10 883 004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23 142 954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3 486 879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3 486 879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3 486 879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8 440 284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7 179 532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5 176 819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11 215 791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3 198 211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3 198 211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Резерв местного исполнительного органа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физической культуры и спорта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3 264 164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3 264 164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3 264 164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3 262 450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10 823 248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10 823 248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10 823 248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10 771 431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2 816 112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2 816 112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2 816 112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2 816 112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2 816 112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городе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предпринимательских инициатив в рамках Дорожной карты занятости на 2020–2021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4 034 687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4 034 687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4 034 687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4 034 687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3 535 288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3 535 288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-32 175 859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32 175 859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июня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6/43-VII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Шымкент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Категория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277 231 982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127 165 921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37 612 313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10 728 083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26 884 230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21 949 466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21 949 466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10 120 323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6 447 810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2 132 936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56 718 674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53 423 517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1 337 981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1 957 176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149 426 401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149 426 401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149 426 401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245 961 034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2 630 890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1 761 480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и по делам молодежи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обеспечению деятельности ревизионной комиссии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контроля и качества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хозяйства, труда, государственного архитектурно-строительного контроля, контроля за использованием и охраной земель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земельных отношений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архитектуры, градостроительства в области регулирования земельных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7 289 961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6 857 453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6 857 453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6 854 813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и по делам молодежи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100 581 570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24 965 898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24 965 898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24 965 898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66 614 294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54 052 283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48 971 485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1 574 697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2 037 869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8 674 844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7 674 844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физической культуры и спорта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3 887 167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Дополнительное образование для детей и юношества по спорту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3 887 167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5 954 369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5 613 009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5 613 009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1 872 373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1 872 373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масштаба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2 131 357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8 776 230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2 357 374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5 785 534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5 785 534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1 414 946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средствами, предоставление социальных услуг индивидуального помощника для инвалидов первой группы, имеющих затруднение в передвижении, и специалиста жестового языка для инвалидов по слуху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60 320 130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33 189 522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жилья, в области жилищного фонда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30 824 645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30 524 645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17 217 745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16 867 745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15 276 032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9 912 863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6 687 296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4 311 731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2 274 365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сельского хозяйства и ветеринарии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10 998 304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6 074 543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2 512 143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 и архивов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2 384 910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физической культуры и спорта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1 884 910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1 834 364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и по делам молодежи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1 622 214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внутренней и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цифровизации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и внешних связей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 и внешних связей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7 605 884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2 605 884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2 605 884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2 605 884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2 869 727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2 207 165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сельского хозяйства и ветеринарии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2 207 165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субвенций из республиканского бюджета на сельское, водное, лесное, рыбное хозяйство, особо охраняемые природные территории, охрану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28 076 607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18 581 144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18 581 144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18 081 144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9 495 463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9 495 463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пассажирского транспорта и автомобильных дорог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мониторинга и контроля работ общественного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внутренним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9 328 898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11 793 402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9 643 402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сельского хозяйства и ветеринарии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2 346 806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2 346 806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Резерв местного исполнительного органа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физической культуры и спорта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2 249 963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2 249 963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2 249 963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2 247 216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31 270 948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-31 270 948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июня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6/43-VII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Шымкент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277 309 650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132 970 113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41 352 290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11 157 206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30 195 084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23 239 076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23 239 076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10 527 529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6 705 722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57 055 467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53 628 504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143 693 274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143 693 274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143 693 274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275 626 477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1 797 221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и по делам молодежи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обеспечению деятельности ревизионной комиссии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контроля и качества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хозяйства, труда, государственного архитектурно-строительного контроля, контроля за использованием и охраной земель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земельных отношений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архитектуры, градостроительства в области регулирования земельных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7 593 372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7 160 864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7 160 864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7 158 118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и по делам молодежи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100 167 506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25 938 554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25 938 554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25 938 554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64 900 674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54 395 629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49 259 516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2 067 279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6 584 643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5 584 643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физической культуры и спорта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3 920 402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Дополнительное образование для детей и юношества по спорту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3 920 402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6 180 699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5 837 529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5 837 529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1 966 805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1 947 268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1 947 268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масштаба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1 609 066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8 980 917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2 378 706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5 964 597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5 964 597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1 471 544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средствами, предоставление социальных услуг индивидуального помощника для инвалидов первой группы, имеющих затруднение в передвижении, и специалиста жестового языка для инвалидов по слуху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36 250 828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15 667 889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жилья, в области жилищного фонда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15 127 509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14 827 509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10 670 076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10 320 076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10 012 451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9 912 863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6 687 296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4 311 731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2 274 365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сельского хозяйства и ветеринарии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11 022 855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5 978 720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 и архивов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3 371 512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3 371 512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2 432 996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физической культуры и спорта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1 932 996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2 471 744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и по делам молодежи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внутренней и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цифровизации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и внешних связей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 и внешних связей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2 562 444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сельского хозяйства и ветеринарии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субвенций из республиканского бюджета на сельское, водное, лесное, рыбное хозяйство, особо охраняемые природные территории, охрану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89 180 441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79 684 565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79 684 565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79 184 565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9 495 876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9 495 876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пассажирского транспорта и автомобильных дорог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мониторинга и контроля работ общественного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внутренним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9 328 898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6 901 346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4 751 346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сельского хозяйства и ветеринарии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Резерв местного исполнительного органа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физической культуры и спорта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1 996 429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1 996 429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1 996 429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-1 683 173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июня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6/43-VII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районов в городе на 2021-2023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19 130 110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9 498 489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7 592 956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1 115 300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593 764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600 628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1 115 300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593 764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600 628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1 115 300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593 764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600 628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1 077 047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593 764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600 628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299 114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332 548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233 985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15 601 208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6 687 296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6 687 296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15 601 208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6 687 296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6 687 296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15 601 208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6 687 296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6 687 296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6 605 808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4 311 731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4 311 731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1 670 269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1 105 946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1 105 946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1 534 458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990 740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990 740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1 742 116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1 160 707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1 160 707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1 658 965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1 054 338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1 054 338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8 856 839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2 274 365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2 274 365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2 485 752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569 154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569 154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2 294 919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616 835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616 835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2 051 758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551 380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551 380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2 024 410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536 996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536 996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2 386 081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2 155 029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2 386 081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2 155 029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2 386 081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2 155 029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2 386 081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2 155 029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470 303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561 839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795 212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827 020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456 794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663 772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687 065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