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0e00" w14:textId="b020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Кегенского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13 января 2021 года № 47-157. Зарегистрировано Департаментом юстиции Алматинской области 21 января 2021 года № 5884.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14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Кегенский районный маслихат РЕШИЛ: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Кегенского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115 149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35 607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79 542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138 649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23 500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23 500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23 500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Кегенского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Жаланашского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52 215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15 234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36 981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56 817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4 602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4 602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4 602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Кегенского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Жылысайского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30 752 тысячи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6 532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24 220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32 691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1 939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1 939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1 939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Кегенского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Карабулакского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57 838 тысяч тенге,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52 322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59 338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1 500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1 500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Кегенского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Каркаринского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0"/>
    <w:bookmarkStart w:name="z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40 841 тысяча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4 691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36 150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42 941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2 100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Кегенского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Узынбулакского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2"/>
    <w:bookmarkStart w:name="z1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39 914 тысяч тенге, в том числе: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5 244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34 670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41 521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1 607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1 607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Кегенского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Шырганакского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4"/>
    <w:bookmarkStart w:name="z1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38 798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34 423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39 798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1 000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Кегенского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Тасашинского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6"/>
    <w:bookmarkStart w:name="z1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32 126 тысяч тенге, в том числе: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3 382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28 744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33 874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1 748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1 748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1 748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Кегенского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Болексазского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8"/>
    <w:bookmarkStart w:name="z1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31 969 тысячи тенге, в том числе: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2 783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29 182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32 974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1 005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Кегенского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Туюкского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0"/>
    <w:bookmarkStart w:name="z1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27 702 тысячи тенге, в том числе: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25 627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28 849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Кегенского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Сатинского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2"/>
    <w:bookmarkStart w:name="z19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41 913 тысячи тенге, в том числе: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36 286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46 113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4 200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4 200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4 200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Кегенского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Алгабасского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4"/>
    <w:bookmarkStart w:name="z20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29 983 тысяч тенге, в том числе: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27 027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31 083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Кегенского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решения возложить на постоянную комиссию Кегенского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26"/>
    <w:bookmarkStart w:name="z2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2021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2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Кегенского сельского округа на 2021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Кегенского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2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Кегенского сельского округа на 2022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2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Кегенского сельского округа на 2023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2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Жаланашского сельского округа на 2021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Кегенского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2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Жаланашского сельского округа на 2022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2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Жаланашского сельского округа на 2023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25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Жылысайского сельского округа на 2021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Кегенского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26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Жылысайского сельского округа на 2022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26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Жылысайского сельского округа на 2023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27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2021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Кегенского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27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2022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27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2023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28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Каркаринского сельского округа на 2021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Кегенского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28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Каркаринского сельского округа на 2022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29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Каркаринского сельского округа на 2023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29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2021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Кегенского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29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30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2023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30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Шырганакского сельского округа на 2021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Кегенского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31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Шырганакского сельского округа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31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Шырганакского сельского округа на 2023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31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Тасашинского сельского округа на 2021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Кегенского районного маслихата Алматинской области от 21.12.2021 </w:t>
      </w:r>
      <w:r>
        <w:rPr>
          <w:rFonts w:ascii="Times New Roman"/>
          <w:b w:val="false"/>
          <w:i w:val="false"/>
          <w:color w:val="ff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32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Тасашинского сельского округа на 2022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32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Тасашинского сельского округа на 2023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33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Болексазского сельского округа на 2021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Кегенского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33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Болексазского сельского округа на 2022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33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Болексазского округа на 2023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34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Туюкского сельского округа на 2021 год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Кегенского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34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Туюкского сельского округа на 2022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35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Туюкского сельского округа на 2023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35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2021 год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Кегенского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35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2022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36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2023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3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2021 год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Кегенского районного маслихата Алматинской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3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2022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2021 года № 46-154</w:t>
            </w:r>
          </w:p>
        </w:tc>
      </w:tr>
    </w:tbl>
    <w:bookmarkStart w:name="z3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2023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