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d0c39" w14:textId="b3d0c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города Талгар и сельских округов Талгарского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Талгарского районного маслихата Алматинской области от 11 января 2021 года № 70-287. Зарегистрировано Департаментом юстиции Алматинской области 19 января 2021 года № 5877.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Вводится в действие с 01.01.2021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14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Талгарский районный маслихат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631 673 тысячи тенге, в том числе: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558 086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73 587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679 766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48 093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48 093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 погашение займов 0 тенге; используемые остатки бюджетных средств 48 093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Талгарского районного маслихата Алматинской области от 03.12.2021 </w:t>
      </w:r>
      <w:r>
        <w:rPr>
          <w:rFonts w:ascii="Times New Roman"/>
          <w:b w:val="false"/>
          <w:i w:val="false"/>
          <w:color w:val="000000"/>
          <w:sz w:val="28"/>
        </w:rPr>
        <w:t>№ 15-55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Алатауского сельского округа на 2021-2023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3"/>
    <w:bookmarkStart w:name="z2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133 028 тысяч тенге, в том числе: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92 554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40 474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146 406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13 381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13 381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 погашение займов 0 тенге; используемые остатки бюджетных средств 13 381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Талгарского районного маслихата Алматинской области от 03.12.2021 </w:t>
      </w:r>
      <w:r>
        <w:rPr>
          <w:rFonts w:ascii="Times New Roman"/>
          <w:b w:val="false"/>
          <w:i w:val="false"/>
          <w:color w:val="000000"/>
          <w:sz w:val="28"/>
        </w:rPr>
        <w:t>№ 15-55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Белбулакского сельского округа на 2021-2023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5"/>
    <w:bookmarkStart w:name="z4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152 603 тысячи тенге, в том числе: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107 322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45 281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176 836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24 233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24 233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 погашение займов 0 тенге; используемые остатки бюджетных средств 24 233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Талгарского районного маслихата Алматинской области от 03.12.2021 </w:t>
      </w:r>
      <w:r>
        <w:rPr>
          <w:rFonts w:ascii="Times New Roman"/>
          <w:b w:val="false"/>
          <w:i w:val="false"/>
          <w:color w:val="000000"/>
          <w:sz w:val="28"/>
        </w:rPr>
        <w:t>№ 15-55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Бесагашского сельского округа на 2021-2023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7"/>
    <w:bookmarkStart w:name="z5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171 267 тысяч тенге, в том числе: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141 202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30 065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187 248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15 981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 15 981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 погашение займов 0 тенге; используемые остатки бюджетных средств 15 981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Талгарского районного маслихата Алматинской области от 03.12.2021 </w:t>
      </w:r>
      <w:r>
        <w:rPr>
          <w:rFonts w:ascii="Times New Roman"/>
          <w:b w:val="false"/>
          <w:i w:val="false"/>
          <w:color w:val="000000"/>
          <w:sz w:val="28"/>
        </w:rPr>
        <w:t>№ 15-55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Бескайнарского сельского округа на 2021-2023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9"/>
    <w:bookmarkStart w:name="z7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36 374 тысячи тенге, в том числе: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19 340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17 034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40 305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3 931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3 931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 используемые остатки бюджетных средств 3 931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Талгарского районного маслихата Алматинской области от 03.12.2021 </w:t>
      </w:r>
      <w:r>
        <w:rPr>
          <w:rFonts w:ascii="Times New Roman"/>
          <w:b w:val="false"/>
          <w:i w:val="false"/>
          <w:color w:val="000000"/>
          <w:sz w:val="28"/>
        </w:rPr>
        <w:t>№ 15-55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Гулдалинского сельского округа на 2021-2023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11"/>
    <w:bookmarkStart w:name="z9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122 470 тысяч тенге, в том числе: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88 708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33 762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128 671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6 201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6 201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 погашение займов 0 тенге; используемые остатки бюджетных средств 6 201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Талгарского районного маслихата Алматинской области от 03.12.2021 </w:t>
      </w:r>
      <w:r>
        <w:rPr>
          <w:rFonts w:ascii="Times New Roman"/>
          <w:b w:val="false"/>
          <w:i w:val="false"/>
          <w:color w:val="000000"/>
          <w:sz w:val="28"/>
        </w:rPr>
        <w:t>№ 15-55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Кендалинского сельского округа на 2021-2023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13"/>
    <w:bookmarkStart w:name="z10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91 130 тысяч тенге, в том числе: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66 288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24 842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99 489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8 359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8 359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 погашение займов 0 тенге; используемые остатки бюджетных средств 8 359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Талгарского районного маслихата Алматинской области от 03.12.2021 </w:t>
      </w:r>
      <w:r>
        <w:rPr>
          <w:rFonts w:ascii="Times New Roman"/>
          <w:b w:val="false"/>
          <w:i w:val="false"/>
          <w:color w:val="000000"/>
          <w:sz w:val="28"/>
        </w:rPr>
        <w:t>№ 15-55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Кайнарского сельского округа на 2021-2023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15"/>
    <w:bookmarkStart w:name="z1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99 701 тысяча тенге, в том числе: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62 912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36 789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107 563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7 862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7 862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 погашение займов 0 тенге; используемые остатки бюджетных средств 7 862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Талгарского районного маслихата Алматинской области от 03.12.2021 </w:t>
      </w:r>
      <w:r>
        <w:rPr>
          <w:rFonts w:ascii="Times New Roman"/>
          <w:b w:val="false"/>
          <w:i w:val="false"/>
          <w:color w:val="000000"/>
          <w:sz w:val="28"/>
        </w:rPr>
        <w:t>№ 15-55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Нуринского сельского округа на 2021-2023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17"/>
    <w:bookmarkStart w:name="z1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57 599 тысяч тенге, в том числе: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31 190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26 409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65 862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8 263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8 263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 погашение займов 0 тенге; используемые остатки бюджетных средств 8 263 тыячи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Талгарского районного маслихата Алматинской области от 03.12.2021 </w:t>
      </w:r>
      <w:r>
        <w:rPr>
          <w:rFonts w:ascii="Times New Roman"/>
          <w:b w:val="false"/>
          <w:i w:val="false"/>
          <w:color w:val="000000"/>
          <w:sz w:val="28"/>
        </w:rPr>
        <w:t>№ 15-55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Панфиловского сельского округа на 2021-2023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19"/>
    <w:bookmarkStart w:name="z15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216 686 тысяч тенге, в том числе: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177 969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38 213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225 192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8 506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8 506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 погашение займов 0 тенге; используемые остатки бюджетных средств 8 506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решения Талгарского районного маслихата Алматинской области от 03.12.2021 </w:t>
      </w:r>
      <w:r>
        <w:rPr>
          <w:rFonts w:ascii="Times New Roman"/>
          <w:b w:val="false"/>
          <w:i w:val="false"/>
          <w:color w:val="000000"/>
          <w:sz w:val="28"/>
        </w:rPr>
        <w:t>№ 15-55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Туздыбастауского сельского округа на 2021-2023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1"/>
    <w:bookmarkStart w:name="z17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175 325 тысяч тенге, в том числе: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139 371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35 954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189 476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14 151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14 151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 погашение займов 0 тенге; используемые остатки бюджетных средств 14 151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Талгарского районного маслихата Алматинской области от 03.12.2021 </w:t>
      </w:r>
      <w:r>
        <w:rPr>
          <w:rFonts w:ascii="Times New Roman"/>
          <w:b w:val="false"/>
          <w:i w:val="false"/>
          <w:color w:val="000000"/>
          <w:sz w:val="28"/>
        </w:rPr>
        <w:t>№ 15-55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Предусмотреть в бюджетах города и сельских округов на 2021 год бюджетные изьятия в районный бюджет в сумме 788 637 тысяч тенге, в том числе:</w:t>
      </w:r>
    </w:p>
    <w:bookmarkEnd w:id="23"/>
    <w:bookmarkStart w:name="z18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Талгар город 375 976 тысяч тенге;</w:t>
      </w:r>
    </w:p>
    <w:bookmarkEnd w:id="24"/>
    <w:bookmarkStart w:name="z18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Алатауский сельский округ 37 826 тысяч тенге;</w:t>
      </w:r>
    </w:p>
    <w:bookmarkEnd w:id="25"/>
    <w:bookmarkStart w:name="z18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Белбулакский сельский округ 50 714 тысячи тенге;</w:t>
      </w:r>
    </w:p>
    <w:bookmarkEnd w:id="26"/>
    <w:bookmarkStart w:name="z18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Бесагашский сельский округ 67 980 тысяч тенге;</w:t>
      </w:r>
    </w:p>
    <w:bookmarkEnd w:id="27"/>
    <w:bookmarkStart w:name="z19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Гулдалинский сельский округ 38 873 тысячи тенге;</w:t>
      </w:r>
    </w:p>
    <w:bookmarkEnd w:id="28"/>
    <w:bookmarkStart w:name="z19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Кендалинский сельский округ 24 406 тысяч тенге;</w:t>
      </w:r>
    </w:p>
    <w:bookmarkEnd w:id="29"/>
    <w:bookmarkStart w:name="z19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Кайнарский сельский округ 13 033 тысячи тенге;</w:t>
      </w:r>
    </w:p>
    <w:bookmarkEnd w:id="30"/>
    <w:bookmarkStart w:name="z19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Панфиловский сельский округ 98 343 тысячи тенге;</w:t>
      </w:r>
    </w:p>
    <w:bookmarkEnd w:id="31"/>
    <w:bookmarkStart w:name="z19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Туздыбастауский сельский округ 81 486 тысяч тенге.</w:t>
      </w:r>
    </w:p>
    <w:bookmarkEnd w:id="32"/>
    <w:bookmarkStart w:name="z19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Контроль за исполнением настоящего решения возложить на постоянную комиссию Талгарского районного маслихата "По вопросам социально-экономического развития, тарифной политики, развития малого и среднего предпринимательства и бюджета".</w:t>
      </w:r>
    </w:p>
    <w:bookmarkEnd w:id="33"/>
    <w:bookmarkStart w:name="z19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вводится в действие с 1 января 2021 года.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Куракпаев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Еңкебайұлы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Талгарского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января 2021 года № 70-287</w:t>
            </w:r>
          </w:p>
        </w:tc>
      </w:tr>
    </w:tbl>
    <w:bookmarkStart w:name="z20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Талгар на 2021 год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Талгарского районного маслихата Алматинской области от 03.12.2021 </w:t>
      </w:r>
      <w:r>
        <w:rPr>
          <w:rFonts w:ascii="Times New Roman"/>
          <w:b w:val="false"/>
          <w:i w:val="false"/>
          <w:color w:val="ff0000"/>
          <w:sz w:val="28"/>
        </w:rPr>
        <w:t>№ 15-55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631 673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558 086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186 264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186 264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368 417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343 183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73 587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73 587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8"/>
        <w:gridCol w:w="1831"/>
        <w:gridCol w:w="1831"/>
        <w:gridCol w:w="4250"/>
        <w:gridCol w:w="3520"/>
      </w:tblGrid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679 766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54 716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54 716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54 716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228 120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228 120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228 120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88 203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122 797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376 445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376 445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376 445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375 976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823"/>
        <w:gridCol w:w="823"/>
        <w:gridCol w:w="6605"/>
        <w:gridCol w:w="3226"/>
      </w:tblGrid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000"/>
        <w:gridCol w:w="4131"/>
        <w:gridCol w:w="391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-48 093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48 093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1954"/>
        <w:gridCol w:w="491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48093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48093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1"/>
        <w:gridCol w:w="2721"/>
        <w:gridCol w:w="2721"/>
        <w:gridCol w:w="3321"/>
        <w:gridCol w:w="2246"/>
      </w:tblGrid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Талгарского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января 2021 года № 70-287</w:t>
            </w:r>
          </w:p>
        </w:tc>
      </w:tr>
    </w:tbl>
    <w:bookmarkStart w:name="z20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Талгар на 2022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608 331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608 331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120 379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120 379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483 720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440 151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0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608 331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407 922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407 922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407 922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407 922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771"/>
        <w:gridCol w:w="772"/>
        <w:gridCol w:w="772"/>
        <w:gridCol w:w="6190"/>
        <w:gridCol w:w="30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000"/>
        <w:gridCol w:w="4131"/>
        <w:gridCol w:w="39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0"/>
        <w:gridCol w:w="2050"/>
        <w:gridCol w:w="1321"/>
        <w:gridCol w:w="5312"/>
        <w:gridCol w:w="22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Талгарского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января 2021 года № 70-287</w:t>
            </w:r>
          </w:p>
        </w:tc>
      </w:tr>
    </w:tbl>
    <w:bookmarkStart w:name="z21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Талгар на 2023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650 264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650 264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128 805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128 805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516 930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34 094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470 962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0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650 264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771"/>
        <w:gridCol w:w="772"/>
        <w:gridCol w:w="772"/>
        <w:gridCol w:w="6190"/>
        <w:gridCol w:w="30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000"/>
        <w:gridCol w:w="4131"/>
        <w:gridCol w:w="39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0"/>
        <w:gridCol w:w="2050"/>
        <w:gridCol w:w="1321"/>
        <w:gridCol w:w="5312"/>
        <w:gridCol w:w="22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Талгарского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января 2021 года № 70-287</w:t>
            </w:r>
          </w:p>
        </w:tc>
      </w:tr>
    </w:tbl>
    <w:bookmarkStart w:name="z21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Алатауского сельского округа на 2021 год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Талгарского районного маслихата Алматинской области от 03.12.2021 </w:t>
      </w:r>
      <w:r>
        <w:rPr>
          <w:rFonts w:ascii="Times New Roman"/>
          <w:b w:val="false"/>
          <w:i w:val="false"/>
          <w:color w:val="ff0000"/>
          <w:sz w:val="28"/>
        </w:rPr>
        <w:t>№ 15-55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133 028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92 554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84 676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70 489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1610"/>
        <w:gridCol w:w="1610"/>
        <w:gridCol w:w="5220"/>
        <w:gridCol w:w="3096"/>
      </w:tblGrid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146 406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52 179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52 179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52 179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46 335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823"/>
        <w:gridCol w:w="823"/>
        <w:gridCol w:w="6605"/>
        <w:gridCol w:w="3226"/>
      </w:tblGrid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000"/>
        <w:gridCol w:w="4131"/>
        <w:gridCol w:w="391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-13 378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1954"/>
        <w:gridCol w:w="491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13378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13378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1"/>
        <w:gridCol w:w="2721"/>
        <w:gridCol w:w="2721"/>
        <w:gridCol w:w="3321"/>
        <w:gridCol w:w="2246"/>
      </w:tblGrid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Талгарского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января 2021 года № 70-287</w:t>
            </w:r>
          </w:p>
        </w:tc>
      </w:tr>
    </w:tbl>
    <w:bookmarkStart w:name="z21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Алатауского сельского округа на 2022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118 624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105 208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93 753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78 636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697"/>
        <w:gridCol w:w="1469"/>
        <w:gridCol w:w="1469"/>
        <w:gridCol w:w="4760"/>
        <w:gridCol w:w="28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118 624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50 049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50 049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50 049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50 049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771"/>
        <w:gridCol w:w="772"/>
        <w:gridCol w:w="772"/>
        <w:gridCol w:w="6190"/>
        <w:gridCol w:w="30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000"/>
        <w:gridCol w:w="4131"/>
        <w:gridCol w:w="39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0"/>
        <w:gridCol w:w="2050"/>
        <w:gridCol w:w="1321"/>
        <w:gridCol w:w="5312"/>
        <w:gridCol w:w="22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Талгарского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января 2021 года № 70-287</w:t>
            </w:r>
          </w:p>
        </w:tc>
      </w:tr>
    </w:tbl>
    <w:bookmarkStart w:name="z22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Алатауского сельского округа на 2023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125 998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112 314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100 057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697"/>
        <w:gridCol w:w="1469"/>
        <w:gridCol w:w="1469"/>
        <w:gridCol w:w="4760"/>
        <w:gridCol w:w="28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125 998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55 971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55 971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55 971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55 971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771"/>
        <w:gridCol w:w="772"/>
        <w:gridCol w:w="772"/>
        <w:gridCol w:w="6190"/>
        <w:gridCol w:w="30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000"/>
        <w:gridCol w:w="4131"/>
        <w:gridCol w:w="39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0"/>
        <w:gridCol w:w="2050"/>
        <w:gridCol w:w="1321"/>
        <w:gridCol w:w="5312"/>
        <w:gridCol w:w="22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Талгарского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января 2021 года № 70-287</w:t>
            </w:r>
          </w:p>
        </w:tc>
      </w:tr>
    </w:tbl>
    <w:bookmarkStart w:name="z22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Белбулакского сельского округа на 2021год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Талгарского районного маслихата Алматинской области от 03.12.2021 </w:t>
      </w:r>
      <w:r>
        <w:rPr>
          <w:rFonts w:ascii="Times New Roman"/>
          <w:b w:val="false"/>
          <w:i w:val="false"/>
          <w:color w:val="ff0000"/>
          <w:sz w:val="28"/>
        </w:rPr>
        <w:t>№ 15-55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152 603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107 322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91 985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85 073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45 281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45 281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415"/>
        <w:gridCol w:w="1415"/>
        <w:gridCol w:w="6079"/>
        <w:gridCol w:w="2720"/>
      </w:tblGrid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176 836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50 340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50 340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50 340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51 121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51 121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51 121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823"/>
        <w:gridCol w:w="823"/>
        <w:gridCol w:w="6605"/>
        <w:gridCol w:w="3226"/>
      </w:tblGrid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000"/>
        <w:gridCol w:w="4131"/>
        <w:gridCol w:w="391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-24 233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1954"/>
        <w:gridCol w:w="491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24233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24233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1"/>
        <w:gridCol w:w="2721"/>
        <w:gridCol w:w="2721"/>
        <w:gridCol w:w="3321"/>
        <w:gridCol w:w="2246"/>
      </w:tblGrid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Талгарского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января 2021 года № 70-287</w:t>
            </w:r>
          </w:p>
        </w:tc>
      </w:tr>
    </w:tbl>
    <w:bookmarkStart w:name="z23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Белбулакского сельского округа на 2022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134 513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119 202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101 816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90 793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4"/>
        <w:gridCol w:w="1304"/>
        <w:gridCol w:w="5605"/>
        <w:gridCol w:w="25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134 513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59 055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59 055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59 055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59 055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771"/>
        <w:gridCol w:w="772"/>
        <w:gridCol w:w="772"/>
        <w:gridCol w:w="6190"/>
        <w:gridCol w:w="30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000"/>
        <w:gridCol w:w="4131"/>
        <w:gridCol w:w="39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0"/>
        <w:gridCol w:w="2050"/>
        <w:gridCol w:w="1321"/>
        <w:gridCol w:w="5312"/>
        <w:gridCol w:w="22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Талгарского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января 2021 года № 70-287</w:t>
            </w:r>
          </w:p>
        </w:tc>
      </w:tr>
    </w:tbl>
    <w:bookmarkStart w:name="z23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Белбулакского сельского округа на 2023 год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143 047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127 430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108 827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97 149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4"/>
        <w:gridCol w:w="1304"/>
        <w:gridCol w:w="5605"/>
        <w:gridCol w:w="25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143 047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65 568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65 568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65 568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65 568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771"/>
        <w:gridCol w:w="772"/>
        <w:gridCol w:w="772"/>
        <w:gridCol w:w="6190"/>
        <w:gridCol w:w="30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000"/>
        <w:gridCol w:w="4131"/>
        <w:gridCol w:w="39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0"/>
        <w:gridCol w:w="2050"/>
        <w:gridCol w:w="1321"/>
        <w:gridCol w:w="5312"/>
        <w:gridCol w:w="22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Талгарского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января 2021 года № 70-287</w:t>
            </w:r>
          </w:p>
        </w:tc>
      </w:tr>
    </w:tbl>
    <w:bookmarkStart w:name="z23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Бесагашского сельского округа на 2021 год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решения Талгарского районного маслихата Алматинской области от 03.12.2021 </w:t>
      </w:r>
      <w:r>
        <w:rPr>
          <w:rFonts w:ascii="Times New Roman"/>
          <w:b w:val="false"/>
          <w:i w:val="false"/>
          <w:color w:val="ff0000"/>
          <w:sz w:val="28"/>
        </w:rPr>
        <w:t>№ 15-55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171 267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141 202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108 153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97 363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1610"/>
        <w:gridCol w:w="1610"/>
        <w:gridCol w:w="5220"/>
        <w:gridCol w:w="3096"/>
      </w:tblGrid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187 248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51 041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51 041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51 041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49 970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42 526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42 526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42 526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68 427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68 427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68 427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67 980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823"/>
        <w:gridCol w:w="823"/>
        <w:gridCol w:w="6605"/>
        <w:gridCol w:w="3226"/>
      </w:tblGrid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000"/>
        <w:gridCol w:w="4131"/>
        <w:gridCol w:w="391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-15 981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15 981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1954"/>
        <w:gridCol w:w="491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15981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15981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1"/>
        <w:gridCol w:w="2721"/>
        <w:gridCol w:w="2721"/>
        <w:gridCol w:w="3321"/>
        <w:gridCol w:w="2246"/>
      </w:tblGrid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Талгарского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января 2021 года № 70-287</w:t>
            </w:r>
          </w:p>
        </w:tc>
      </w:tr>
    </w:tbl>
    <w:bookmarkStart w:name="z24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Бесагашского сельского округа на 2022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157 718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138 981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113 587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104 070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697"/>
        <w:gridCol w:w="1469"/>
        <w:gridCol w:w="1469"/>
        <w:gridCol w:w="4760"/>
        <w:gridCol w:w="28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157 718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73 851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73 851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73 851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73 851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771"/>
        <w:gridCol w:w="772"/>
        <w:gridCol w:w="772"/>
        <w:gridCol w:w="6190"/>
        <w:gridCol w:w="30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000"/>
        <w:gridCol w:w="4131"/>
        <w:gridCol w:w="39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0"/>
        <w:gridCol w:w="2050"/>
        <w:gridCol w:w="1321"/>
        <w:gridCol w:w="5312"/>
        <w:gridCol w:w="22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Талгарского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января 2021 года № 70-287</w:t>
            </w:r>
          </w:p>
        </w:tc>
      </w:tr>
    </w:tbl>
    <w:bookmarkStart w:name="z24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Бесагашского сельского округа на 2023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167 724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148 612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111 355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697"/>
        <w:gridCol w:w="1469"/>
        <w:gridCol w:w="1469"/>
        <w:gridCol w:w="4760"/>
        <w:gridCol w:w="28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167 724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36 892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36 892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36 892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82 167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82 167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82 167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82 167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771"/>
        <w:gridCol w:w="772"/>
        <w:gridCol w:w="772"/>
        <w:gridCol w:w="6190"/>
        <w:gridCol w:w="30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000"/>
        <w:gridCol w:w="4131"/>
        <w:gridCol w:w="39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0"/>
        <w:gridCol w:w="2050"/>
        <w:gridCol w:w="1321"/>
        <w:gridCol w:w="5312"/>
        <w:gridCol w:w="22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Талгарского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января 2021 года № 70-287</w:t>
            </w:r>
          </w:p>
        </w:tc>
      </w:tr>
    </w:tbl>
    <w:bookmarkStart w:name="z25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Бескайнарского сельского округа на 2021 год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в редакции решения Талгарского районного маслихата Алматинской области от 03.12.2021 </w:t>
      </w:r>
      <w:r>
        <w:rPr>
          <w:rFonts w:ascii="Times New Roman"/>
          <w:b w:val="false"/>
          <w:i w:val="false"/>
          <w:color w:val="ff0000"/>
          <w:sz w:val="28"/>
        </w:rPr>
        <w:t>№ 15-55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1668"/>
        <w:gridCol w:w="1668"/>
        <w:gridCol w:w="5407"/>
        <w:gridCol w:w="2766"/>
      </w:tblGrid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823"/>
        <w:gridCol w:w="823"/>
        <w:gridCol w:w="6605"/>
        <w:gridCol w:w="3226"/>
      </w:tblGrid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000"/>
        <w:gridCol w:w="4131"/>
        <w:gridCol w:w="391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-3 931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2"/>
        <w:gridCol w:w="2548"/>
        <w:gridCol w:w="1642"/>
        <w:gridCol w:w="2099"/>
        <w:gridCol w:w="436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1"/>
        <w:gridCol w:w="2721"/>
        <w:gridCol w:w="2721"/>
        <w:gridCol w:w="3321"/>
        <w:gridCol w:w="2246"/>
      </w:tblGrid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Талгарского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января 2021 года № 70-287</w:t>
            </w:r>
          </w:p>
        </w:tc>
      </w:tr>
    </w:tbl>
    <w:bookmarkStart w:name="z25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Бескайнарского сельского округа на 2022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7"/>
        <w:gridCol w:w="1517"/>
        <w:gridCol w:w="4916"/>
        <w:gridCol w:w="25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771"/>
        <w:gridCol w:w="772"/>
        <w:gridCol w:w="772"/>
        <w:gridCol w:w="6190"/>
        <w:gridCol w:w="30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000"/>
        <w:gridCol w:w="4131"/>
        <w:gridCol w:w="39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0"/>
        <w:gridCol w:w="2050"/>
        <w:gridCol w:w="1321"/>
        <w:gridCol w:w="5312"/>
        <w:gridCol w:w="22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Талгарского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января 2021 года № 70-287</w:t>
            </w:r>
          </w:p>
        </w:tc>
      </w:tr>
    </w:tbl>
    <w:bookmarkStart w:name="z25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Бескайнарского сельского округа на 2023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7"/>
        <w:gridCol w:w="1517"/>
        <w:gridCol w:w="4916"/>
        <w:gridCol w:w="25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771"/>
        <w:gridCol w:w="772"/>
        <w:gridCol w:w="772"/>
        <w:gridCol w:w="6190"/>
        <w:gridCol w:w="30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000"/>
        <w:gridCol w:w="4131"/>
        <w:gridCol w:w="39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0"/>
        <w:gridCol w:w="2050"/>
        <w:gridCol w:w="1321"/>
        <w:gridCol w:w="5312"/>
        <w:gridCol w:w="22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Талгарского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января 2021 года № 70-287</w:t>
            </w:r>
          </w:p>
        </w:tc>
      </w:tr>
    </w:tbl>
    <w:bookmarkStart w:name="z26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Гулдалинского сельского округа на 2021 год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в редакции решения Талгарского районного маслихата Алматинской области от 03.12.2021 </w:t>
      </w:r>
      <w:r>
        <w:rPr>
          <w:rFonts w:ascii="Times New Roman"/>
          <w:b w:val="false"/>
          <w:i w:val="false"/>
          <w:color w:val="ff0000"/>
          <w:sz w:val="28"/>
        </w:rPr>
        <w:t>№ 15-55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122 470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88 708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74 032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68 901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1610"/>
        <w:gridCol w:w="1610"/>
        <w:gridCol w:w="5220"/>
        <w:gridCol w:w="3096"/>
      </w:tblGrid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128 671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43 161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43 161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43 161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8 267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8 267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8 267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7 267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823"/>
        <w:gridCol w:w="823"/>
        <w:gridCol w:w="6605"/>
        <w:gridCol w:w="3226"/>
      </w:tblGrid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000"/>
        <w:gridCol w:w="4131"/>
        <w:gridCol w:w="391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-6 201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2"/>
        <w:gridCol w:w="2548"/>
        <w:gridCol w:w="1642"/>
        <w:gridCol w:w="2099"/>
        <w:gridCol w:w="436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1"/>
        <w:gridCol w:w="2721"/>
        <w:gridCol w:w="2721"/>
        <w:gridCol w:w="3321"/>
        <w:gridCol w:w="2246"/>
      </w:tblGrid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Талгарского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января 2021 года № 70-287</w:t>
            </w:r>
          </w:p>
        </w:tc>
      </w:tr>
    </w:tbl>
    <w:bookmarkStart w:name="z26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Гулдалинского сельского округа на 2022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123 502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110 344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98 079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86 668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697"/>
        <w:gridCol w:w="1469"/>
        <w:gridCol w:w="1469"/>
        <w:gridCol w:w="4760"/>
        <w:gridCol w:w="28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123 502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60 180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60 180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60 180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60 180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771"/>
        <w:gridCol w:w="772"/>
        <w:gridCol w:w="772"/>
        <w:gridCol w:w="6190"/>
        <w:gridCol w:w="30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000"/>
        <w:gridCol w:w="4131"/>
        <w:gridCol w:w="39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0"/>
        <w:gridCol w:w="2050"/>
        <w:gridCol w:w="1321"/>
        <w:gridCol w:w="5312"/>
        <w:gridCol w:w="22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Талгарского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января 2021 года № 70-287</w:t>
            </w:r>
          </w:p>
        </w:tc>
      </w:tr>
    </w:tbl>
    <w:bookmarkStart w:name="z27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Гулдалинского сельского округа на 2023 год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131 681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118 260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105 136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93 095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697"/>
        <w:gridCol w:w="1469"/>
        <w:gridCol w:w="1469"/>
        <w:gridCol w:w="4760"/>
        <w:gridCol w:w="28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131 681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67 042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67 042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67 042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67 042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771"/>
        <w:gridCol w:w="772"/>
        <w:gridCol w:w="772"/>
        <w:gridCol w:w="6190"/>
        <w:gridCol w:w="30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000"/>
        <w:gridCol w:w="4131"/>
        <w:gridCol w:w="39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0"/>
        <w:gridCol w:w="2050"/>
        <w:gridCol w:w="1321"/>
        <w:gridCol w:w="5312"/>
        <w:gridCol w:w="22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Талгарского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января 2021 года № 70-287</w:t>
            </w:r>
          </w:p>
        </w:tc>
      </w:tr>
    </w:tbl>
    <w:bookmarkStart w:name="z27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Кендалинского сельского округа на 2021 год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в редакции решения Талгарского районного маслихата Алматинской области от 03.12.2021 </w:t>
      </w:r>
      <w:r>
        <w:rPr>
          <w:rFonts w:ascii="Times New Roman"/>
          <w:b w:val="false"/>
          <w:i w:val="false"/>
          <w:color w:val="ff0000"/>
          <w:sz w:val="28"/>
        </w:rPr>
        <w:t>№ 15-55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1668"/>
        <w:gridCol w:w="1668"/>
        <w:gridCol w:w="5407"/>
        <w:gridCol w:w="2766"/>
      </w:tblGrid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99 489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823"/>
        <w:gridCol w:w="823"/>
        <w:gridCol w:w="6605"/>
        <w:gridCol w:w="3226"/>
      </w:tblGrid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000"/>
        <w:gridCol w:w="4131"/>
        <w:gridCol w:w="391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-8 359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2"/>
        <w:gridCol w:w="2548"/>
        <w:gridCol w:w="1642"/>
        <w:gridCol w:w="2099"/>
        <w:gridCol w:w="436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8359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8359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1"/>
        <w:gridCol w:w="2721"/>
        <w:gridCol w:w="2721"/>
        <w:gridCol w:w="3321"/>
        <w:gridCol w:w="2246"/>
      </w:tblGrid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Талгарского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2021 года № 70-287</w:t>
            </w:r>
          </w:p>
        </w:tc>
      </w:tr>
    </w:tbl>
    <w:bookmarkStart w:name="z27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Кендалинского сельского округа на 2022 год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7"/>
        <w:gridCol w:w="1517"/>
        <w:gridCol w:w="4916"/>
        <w:gridCol w:w="25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79 684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55 143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55 143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55 143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771"/>
        <w:gridCol w:w="772"/>
        <w:gridCol w:w="772"/>
        <w:gridCol w:w="6190"/>
        <w:gridCol w:w="30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000"/>
        <w:gridCol w:w="4131"/>
        <w:gridCol w:w="39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0"/>
        <w:gridCol w:w="2050"/>
        <w:gridCol w:w="1321"/>
        <w:gridCol w:w="5312"/>
        <w:gridCol w:w="22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Талгарского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января 2021 года № 70-287</w:t>
            </w:r>
          </w:p>
        </w:tc>
      </w:tr>
    </w:tbl>
    <w:bookmarkStart w:name="z28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Кендалинского сельского округа на 2023 год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7"/>
        <w:gridCol w:w="1517"/>
        <w:gridCol w:w="4916"/>
        <w:gridCol w:w="25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84 655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771"/>
        <w:gridCol w:w="772"/>
        <w:gridCol w:w="772"/>
        <w:gridCol w:w="6190"/>
        <w:gridCol w:w="30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000"/>
        <w:gridCol w:w="4131"/>
        <w:gridCol w:w="39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0"/>
        <w:gridCol w:w="2050"/>
        <w:gridCol w:w="1321"/>
        <w:gridCol w:w="5312"/>
        <w:gridCol w:w="22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Талгарского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января 2021 года № 70-287</w:t>
            </w:r>
          </w:p>
        </w:tc>
      </w:tr>
    </w:tbl>
    <w:bookmarkStart w:name="z28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Кайнарского сельского округа на 2021 год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в редакции решения Талгарского районного маслихата Алматинской области от 03.12.2021 </w:t>
      </w:r>
      <w:r>
        <w:rPr>
          <w:rFonts w:ascii="Times New Roman"/>
          <w:b w:val="false"/>
          <w:i w:val="false"/>
          <w:color w:val="ff0000"/>
          <w:sz w:val="28"/>
        </w:rPr>
        <w:t>№ 15-55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1610"/>
        <w:gridCol w:w="1610"/>
        <w:gridCol w:w="5220"/>
        <w:gridCol w:w="3096"/>
      </w:tblGrid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107 563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41 295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12 517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823"/>
        <w:gridCol w:w="823"/>
        <w:gridCol w:w="6605"/>
        <w:gridCol w:w="3226"/>
      </w:tblGrid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000"/>
        <w:gridCol w:w="4131"/>
        <w:gridCol w:w="391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-7 862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2"/>
        <w:gridCol w:w="2548"/>
        <w:gridCol w:w="1642"/>
        <w:gridCol w:w="2099"/>
        <w:gridCol w:w="436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7862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7862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1"/>
        <w:gridCol w:w="2721"/>
        <w:gridCol w:w="2721"/>
        <w:gridCol w:w="3321"/>
        <w:gridCol w:w="2246"/>
      </w:tblGrid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Талгарского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января 2021 года № 70-287</w:t>
            </w:r>
          </w:p>
        </w:tc>
      </w:tr>
    </w:tbl>
    <w:bookmarkStart w:name="z29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Кайнарского сельского округа на 2022 год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7"/>
        <w:gridCol w:w="1517"/>
        <w:gridCol w:w="4916"/>
        <w:gridCol w:w="25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89 530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771"/>
        <w:gridCol w:w="772"/>
        <w:gridCol w:w="772"/>
        <w:gridCol w:w="6190"/>
        <w:gridCol w:w="30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000"/>
        <w:gridCol w:w="4131"/>
        <w:gridCol w:w="39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0"/>
        <w:gridCol w:w="2050"/>
        <w:gridCol w:w="1321"/>
        <w:gridCol w:w="5312"/>
        <w:gridCol w:w="22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Талгарского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января 2021 года № 70-287</w:t>
            </w:r>
          </w:p>
        </w:tc>
      </w:tr>
    </w:tbl>
    <w:bookmarkStart w:name="z29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Кайнарского сельского округа на 2023 год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7"/>
        <w:gridCol w:w="1517"/>
        <w:gridCol w:w="4916"/>
        <w:gridCol w:w="25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771"/>
        <w:gridCol w:w="772"/>
        <w:gridCol w:w="772"/>
        <w:gridCol w:w="6190"/>
        <w:gridCol w:w="30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000"/>
        <w:gridCol w:w="4131"/>
        <w:gridCol w:w="39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0"/>
        <w:gridCol w:w="2050"/>
        <w:gridCol w:w="1321"/>
        <w:gridCol w:w="5312"/>
        <w:gridCol w:w="22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Талгарского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января 2021 года № 70-287</w:t>
            </w:r>
          </w:p>
        </w:tc>
      </w:tr>
    </w:tbl>
    <w:bookmarkStart w:name="z29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Нуринского сельского округа на 2021 год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в редакции решения Талгарского районного маслихата Алматинской области от 03.12.2021 </w:t>
      </w:r>
      <w:r>
        <w:rPr>
          <w:rFonts w:ascii="Times New Roman"/>
          <w:b w:val="false"/>
          <w:i w:val="false"/>
          <w:color w:val="ff0000"/>
          <w:sz w:val="28"/>
        </w:rPr>
        <w:t>№ 15-55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1668"/>
        <w:gridCol w:w="1668"/>
        <w:gridCol w:w="5407"/>
        <w:gridCol w:w="2766"/>
      </w:tblGrid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65 862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823"/>
        <w:gridCol w:w="823"/>
        <w:gridCol w:w="6605"/>
        <w:gridCol w:w="3226"/>
      </w:tblGrid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000"/>
        <w:gridCol w:w="4131"/>
        <w:gridCol w:w="391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-8 263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2"/>
        <w:gridCol w:w="2548"/>
        <w:gridCol w:w="1642"/>
        <w:gridCol w:w="2099"/>
        <w:gridCol w:w="436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8263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8263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1"/>
        <w:gridCol w:w="2721"/>
        <w:gridCol w:w="2721"/>
        <w:gridCol w:w="3321"/>
        <w:gridCol w:w="2246"/>
      </w:tblGrid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Талгарского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января 2021 года № 70-287</w:t>
            </w:r>
          </w:p>
        </w:tc>
      </w:tr>
    </w:tbl>
    <w:bookmarkStart w:name="z30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Нуринского сельского округа на 2022 год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7"/>
        <w:gridCol w:w="1517"/>
        <w:gridCol w:w="4916"/>
        <w:gridCol w:w="25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43 603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771"/>
        <w:gridCol w:w="772"/>
        <w:gridCol w:w="772"/>
        <w:gridCol w:w="6190"/>
        <w:gridCol w:w="30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000"/>
        <w:gridCol w:w="4131"/>
        <w:gridCol w:w="39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0"/>
        <w:gridCol w:w="2050"/>
        <w:gridCol w:w="1321"/>
        <w:gridCol w:w="5312"/>
        <w:gridCol w:w="22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Талгарского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января 2021 года № 70-287</w:t>
            </w:r>
          </w:p>
        </w:tc>
      </w:tr>
    </w:tbl>
    <w:bookmarkStart w:name="z306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Нуринского сельского округа на 2023 год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7"/>
        <w:gridCol w:w="1517"/>
        <w:gridCol w:w="4916"/>
        <w:gridCol w:w="25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771"/>
        <w:gridCol w:w="772"/>
        <w:gridCol w:w="772"/>
        <w:gridCol w:w="6190"/>
        <w:gridCol w:w="30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000"/>
        <w:gridCol w:w="4131"/>
        <w:gridCol w:w="39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0"/>
        <w:gridCol w:w="2050"/>
        <w:gridCol w:w="1321"/>
        <w:gridCol w:w="5312"/>
        <w:gridCol w:w="22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Талгарского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января 2021 года № 70-287</w:t>
            </w:r>
          </w:p>
        </w:tc>
      </w:tr>
    </w:tbl>
    <w:bookmarkStart w:name="z310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Панфиловского сельского округа на 2021 год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28- в редакции решения Талгарского районного маслихата Алматинской области от 03.12.2021 </w:t>
      </w:r>
      <w:r>
        <w:rPr>
          <w:rFonts w:ascii="Times New Roman"/>
          <w:b w:val="false"/>
          <w:i w:val="false"/>
          <w:color w:val="ff0000"/>
          <w:sz w:val="28"/>
        </w:rPr>
        <w:t>№ 15-55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216 686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177 969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42 759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42 759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134 557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122 574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1610"/>
        <w:gridCol w:w="1610"/>
        <w:gridCol w:w="5220"/>
        <w:gridCol w:w="3096"/>
      </w:tblGrid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225 192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53 410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53 410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53 410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52 575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44 530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44 530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44 530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98 731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98 731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98 731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98 343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823"/>
        <w:gridCol w:w="823"/>
        <w:gridCol w:w="6605"/>
        <w:gridCol w:w="3226"/>
      </w:tblGrid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000"/>
        <w:gridCol w:w="4131"/>
        <w:gridCol w:w="391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-8 506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2"/>
        <w:gridCol w:w="2548"/>
        <w:gridCol w:w="1642"/>
        <w:gridCol w:w="2099"/>
        <w:gridCol w:w="436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1"/>
        <w:gridCol w:w="2721"/>
        <w:gridCol w:w="2721"/>
        <w:gridCol w:w="3321"/>
        <w:gridCol w:w="2246"/>
      </w:tblGrid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Талгарского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января 2021 года № 70-287</w:t>
            </w:r>
          </w:p>
        </w:tc>
      </w:tr>
    </w:tbl>
    <w:bookmarkStart w:name="z314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Панфиловского сельского округа на 2022 год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209 634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188 946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38 198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38 198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149 899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132 073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697"/>
        <w:gridCol w:w="1469"/>
        <w:gridCol w:w="1469"/>
        <w:gridCol w:w="4760"/>
        <w:gridCol w:w="28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209 634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117 670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117 670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117 670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117 670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771"/>
        <w:gridCol w:w="772"/>
        <w:gridCol w:w="772"/>
        <w:gridCol w:w="6190"/>
        <w:gridCol w:w="30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000"/>
        <w:gridCol w:w="4131"/>
        <w:gridCol w:w="39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0"/>
        <w:gridCol w:w="2050"/>
        <w:gridCol w:w="1321"/>
        <w:gridCol w:w="5312"/>
        <w:gridCol w:w="22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Талгарского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января 2021 года № 70-287</w:t>
            </w:r>
          </w:p>
        </w:tc>
      </w:tr>
    </w:tbl>
    <w:bookmarkStart w:name="z318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Панфиловского сельского округа на 2023 год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223 048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201 966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160 186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141 318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697"/>
        <w:gridCol w:w="1469"/>
        <w:gridCol w:w="1469"/>
        <w:gridCol w:w="4760"/>
        <w:gridCol w:w="28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223 048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129 150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129 150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129 150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129 150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771"/>
        <w:gridCol w:w="772"/>
        <w:gridCol w:w="772"/>
        <w:gridCol w:w="6190"/>
        <w:gridCol w:w="30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000"/>
        <w:gridCol w:w="4131"/>
        <w:gridCol w:w="39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0"/>
        <w:gridCol w:w="2050"/>
        <w:gridCol w:w="1321"/>
        <w:gridCol w:w="5312"/>
        <w:gridCol w:w="22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Талгарского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января 2021 года № 70-287</w:t>
            </w:r>
          </w:p>
        </w:tc>
      </w:tr>
    </w:tbl>
    <w:bookmarkStart w:name="z32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Туздыбастауского сельского округа на 2021 год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в редакции решения Талгарского районного маслихата Алматинской области от 03.12.2021 </w:t>
      </w:r>
      <w:r>
        <w:rPr>
          <w:rFonts w:ascii="Times New Roman"/>
          <w:b w:val="false"/>
          <w:i w:val="false"/>
          <w:color w:val="ff0000"/>
          <w:sz w:val="28"/>
        </w:rPr>
        <w:t>№ 15-55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175 325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139 371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121 686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105 222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1610"/>
        <w:gridCol w:w="1610"/>
        <w:gridCol w:w="5220"/>
        <w:gridCol w:w="3096"/>
      </w:tblGrid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189 476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43 845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43 845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43 845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81 859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81 859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81 859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81 486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823"/>
        <w:gridCol w:w="823"/>
        <w:gridCol w:w="6605"/>
        <w:gridCol w:w="3226"/>
      </w:tblGrid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000"/>
        <w:gridCol w:w="4131"/>
        <w:gridCol w:w="391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-14 151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14 151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1954"/>
        <w:gridCol w:w="491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14151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14151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1"/>
        <w:gridCol w:w="2721"/>
        <w:gridCol w:w="2721"/>
        <w:gridCol w:w="3321"/>
        <w:gridCol w:w="2246"/>
      </w:tblGrid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Талгарского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января 2021 года № 70-287</w:t>
            </w:r>
          </w:p>
        </w:tc>
      </w:tr>
    </w:tbl>
    <w:bookmarkStart w:name="z326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Туздыбастауского сельского округа на 2022 год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169 555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135 131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93 639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79 489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697"/>
        <w:gridCol w:w="1469"/>
        <w:gridCol w:w="1469"/>
        <w:gridCol w:w="4760"/>
        <w:gridCol w:w="28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169 584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68 117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68 117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68 117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68 117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771"/>
        <w:gridCol w:w="772"/>
        <w:gridCol w:w="772"/>
        <w:gridCol w:w="6190"/>
        <w:gridCol w:w="30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000"/>
        <w:gridCol w:w="4131"/>
        <w:gridCol w:w="39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5"/>
        <w:gridCol w:w="2010"/>
        <w:gridCol w:w="1295"/>
        <w:gridCol w:w="5210"/>
        <w:gridCol w:w="24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2"/>
        <w:gridCol w:w="2906"/>
        <w:gridCol w:w="1872"/>
        <w:gridCol w:w="2393"/>
        <w:gridCol w:w="32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Талгарского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января 2021 года № 70-287</w:t>
            </w:r>
          </w:p>
        </w:tc>
      </w:tr>
    </w:tbl>
    <w:bookmarkStart w:name="z330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Туздыбастауского сельского округа на 2023 год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169 584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135 131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93 639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79 489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697"/>
        <w:gridCol w:w="1469"/>
        <w:gridCol w:w="1469"/>
        <w:gridCol w:w="4760"/>
        <w:gridCol w:w="28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169 584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68 117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68 117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68 117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68 117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771"/>
        <w:gridCol w:w="772"/>
        <w:gridCol w:w="772"/>
        <w:gridCol w:w="6190"/>
        <w:gridCol w:w="30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000"/>
        <w:gridCol w:w="4131"/>
        <w:gridCol w:w="39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0"/>
        <w:gridCol w:w="2050"/>
        <w:gridCol w:w="1321"/>
        <w:gridCol w:w="5312"/>
        <w:gridCol w:w="22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